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309" w:rsidRDefault="00781309" w:rsidP="000B7D14">
      <w:pPr>
        <w:jc w:val="center"/>
      </w:pPr>
      <w:r w:rsidRPr="00781309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2617839</wp:posOffset>
            </wp:positionH>
            <wp:positionV relativeFrom="paragraph">
              <wp:posOffset>-789039</wp:posOffset>
            </wp:positionV>
            <wp:extent cx="4660879" cy="899652"/>
            <wp:effectExtent l="1905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336" cy="902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7A6" w:rsidRPr="000B7D14" w:rsidRDefault="000B7D14" w:rsidP="000B7D14">
      <w:pPr>
        <w:jc w:val="center"/>
        <w:rPr>
          <w:b/>
          <w:color w:val="7F7F7F" w:themeColor="text1" w:themeTint="80"/>
          <w:sz w:val="56"/>
          <w:szCs w:val="56"/>
        </w:rPr>
      </w:pPr>
      <w:r>
        <w:rPr>
          <w:b/>
          <w:sz w:val="36"/>
          <w:szCs w:val="36"/>
        </w:rPr>
        <w:t xml:space="preserve">Units </w:t>
      </w:r>
      <w:r w:rsidRPr="000B7D14">
        <w:rPr>
          <w:b/>
          <w:sz w:val="36"/>
          <w:szCs w:val="36"/>
        </w:rPr>
        <w:t xml:space="preserve">Order Form </w:t>
      </w:r>
    </w:p>
    <w:tbl>
      <w:tblPr>
        <w:tblStyle w:val="TableGrid"/>
        <w:tblW w:w="10172" w:type="dxa"/>
        <w:tblLook w:val="04A0" w:firstRow="1" w:lastRow="0" w:firstColumn="1" w:lastColumn="0" w:noHBand="0" w:noVBand="1"/>
      </w:tblPr>
      <w:tblGrid>
        <w:gridCol w:w="2784"/>
        <w:gridCol w:w="1120"/>
        <w:gridCol w:w="562"/>
        <w:gridCol w:w="1341"/>
        <w:gridCol w:w="2457"/>
        <w:gridCol w:w="1326"/>
        <w:gridCol w:w="582"/>
      </w:tblGrid>
      <w:tr w:rsidR="000B7D14" w:rsidTr="00037B52">
        <w:trPr>
          <w:gridAfter w:val="1"/>
          <w:wAfter w:w="582" w:type="dxa"/>
          <w:trHeight w:val="669"/>
        </w:trPr>
        <w:tc>
          <w:tcPr>
            <w:tcW w:w="2784" w:type="dxa"/>
            <w:vAlign w:val="center"/>
          </w:tcPr>
          <w:p w:rsidR="000B7D14" w:rsidRDefault="000B7D14" w:rsidP="00037B52">
            <w:r>
              <w:t>Number of units required</w:t>
            </w:r>
          </w:p>
        </w:tc>
        <w:tc>
          <w:tcPr>
            <w:tcW w:w="1120" w:type="dxa"/>
            <w:vAlign w:val="center"/>
          </w:tcPr>
          <w:p w:rsidR="000B7D14" w:rsidRDefault="000B7D14" w:rsidP="00037B52">
            <w:pPr>
              <w:jc w:val="center"/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0B7D14" w:rsidRDefault="000B7D14" w:rsidP="00037B52"/>
        </w:tc>
        <w:tc>
          <w:tcPr>
            <w:tcW w:w="5124" w:type="dxa"/>
            <w:gridSpan w:val="3"/>
            <w:vMerge w:val="restart"/>
            <w:shd w:val="clear" w:color="auto" w:fill="ADFBEF" w:themeFill="accent5" w:themeFillTint="33"/>
            <w:vAlign w:val="center"/>
          </w:tcPr>
          <w:p w:rsidR="000B7D14" w:rsidRDefault="000B7D14" w:rsidP="00037B52">
            <w:pPr>
              <w:spacing w:line="276" w:lineRule="auto"/>
            </w:pPr>
            <w:r>
              <w:t>Minimum Initial Purchase:    20 units   = £1000</w:t>
            </w:r>
          </w:p>
          <w:p w:rsidR="000B7D14" w:rsidRPr="00817847" w:rsidRDefault="000B7D14" w:rsidP="00037B52">
            <w:pPr>
              <w:spacing w:line="276" w:lineRule="auto"/>
              <w:ind w:left="317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</w:t>
            </w:r>
            <w:r w:rsidRPr="00817847">
              <w:rPr>
                <w:i/>
                <w:sz w:val="18"/>
                <w:szCs w:val="18"/>
              </w:rPr>
              <w:t xml:space="preserve">Additional units </w:t>
            </w:r>
            <w:r>
              <w:rPr>
                <w:i/>
                <w:sz w:val="18"/>
                <w:szCs w:val="18"/>
              </w:rPr>
              <w:t>@ £50</w:t>
            </w:r>
            <w:r w:rsidRPr="00817847">
              <w:rPr>
                <w:i/>
                <w:sz w:val="18"/>
                <w:szCs w:val="18"/>
              </w:rPr>
              <w:t xml:space="preserve"> per unit</w:t>
            </w:r>
          </w:p>
          <w:p w:rsidR="000B7D14" w:rsidRPr="00685E4E" w:rsidRDefault="000B7D14" w:rsidP="00037B52">
            <w:pPr>
              <w:spacing w:line="276" w:lineRule="auto"/>
              <w:ind w:left="317"/>
              <w:rPr>
                <w:sz w:val="8"/>
                <w:szCs w:val="8"/>
              </w:rPr>
            </w:pPr>
          </w:p>
          <w:p w:rsidR="000B7D14" w:rsidRDefault="000B7D14" w:rsidP="00037B52">
            <w:pPr>
              <w:spacing w:line="276" w:lineRule="auto"/>
            </w:pPr>
            <w:r>
              <w:t>Discount:                                  50+ units = 5% discount *</w:t>
            </w:r>
          </w:p>
          <w:p w:rsidR="000B7D14" w:rsidRPr="00817847" w:rsidRDefault="000B7D14" w:rsidP="00037B52">
            <w:pPr>
              <w:spacing w:line="276" w:lineRule="auto"/>
              <w:ind w:left="317"/>
              <w:rPr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                                                       E</w:t>
            </w:r>
            <w:r w:rsidRPr="00817847">
              <w:rPr>
                <w:i/>
                <w:sz w:val="18"/>
                <w:szCs w:val="18"/>
              </w:rPr>
              <w:t>xample</w:t>
            </w:r>
            <w:r>
              <w:rPr>
                <w:i/>
                <w:sz w:val="18"/>
                <w:szCs w:val="18"/>
              </w:rPr>
              <w:t>:</w:t>
            </w:r>
            <w:r w:rsidRPr="00817847">
              <w:rPr>
                <w:i/>
                <w:sz w:val="18"/>
                <w:szCs w:val="18"/>
              </w:rPr>
              <w:t xml:space="preserve"> 50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817847">
              <w:rPr>
                <w:i/>
                <w:sz w:val="18"/>
                <w:szCs w:val="18"/>
              </w:rPr>
              <w:t>x</w:t>
            </w:r>
            <w:r>
              <w:rPr>
                <w:i/>
                <w:sz w:val="18"/>
                <w:szCs w:val="18"/>
              </w:rPr>
              <w:t xml:space="preserve"> £50 </w:t>
            </w:r>
            <w:r w:rsidRPr="00817847">
              <w:rPr>
                <w:i/>
                <w:sz w:val="18"/>
                <w:szCs w:val="18"/>
              </w:rPr>
              <w:t>-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817847">
              <w:rPr>
                <w:i/>
                <w:sz w:val="18"/>
                <w:szCs w:val="18"/>
              </w:rPr>
              <w:t>5%</w:t>
            </w:r>
            <w:r>
              <w:rPr>
                <w:i/>
                <w:sz w:val="18"/>
                <w:szCs w:val="18"/>
              </w:rPr>
              <w:t xml:space="preserve"> </w:t>
            </w:r>
          </w:p>
        </w:tc>
      </w:tr>
      <w:tr w:rsidR="000B7D14" w:rsidTr="00037B52">
        <w:trPr>
          <w:gridAfter w:val="1"/>
          <w:wAfter w:w="582" w:type="dxa"/>
          <w:trHeight w:val="669"/>
        </w:trPr>
        <w:tc>
          <w:tcPr>
            <w:tcW w:w="2784" w:type="dxa"/>
            <w:tcBorders>
              <w:bottom w:val="single" w:sz="4" w:space="0" w:color="auto"/>
            </w:tcBorders>
            <w:vAlign w:val="center"/>
          </w:tcPr>
          <w:p w:rsidR="000B7D14" w:rsidRDefault="000B7D14" w:rsidP="00037B52">
            <w:r>
              <w:t>Total cost of units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vAlign w:val="center"/>
          </w:tcPr>
          <w:p w:rsidR="000B7D14" w:rsidRDefault="000B7D14" w:rsidP="00037B52">
            <w:pPr>
              <w:jc w:val="center"/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0B7D14" w:rsidRDefault="000B7D14" w:rsidP="00037B52"/>
        </w:tc>
        <w:tc>
          <w:tcPr>
            <w:tcW w:w="5124" w:type="dxa"/>
            <w:gridSpan w:val="3"/>
            <w:vMerge/>
            <w:tcBorders>
              <w:bottom w:val="single" w:sz="4" w:space="0" w:color="auto"/>
            </w:tcBorders>
            <w:shd w:val="clear" w:color="auto" w:fill="ADFBEF" w:themeFill="accent5" w:themeFillTint="33"/>
          </w:tcPr>
          <w:p w:rsidR="000B7D14" w:rsidRDefault="000B7D14" w:rsidP="00037B52"/>
        </w:tc>
      </w:tr>
      <w:tr w:rsidR="000B7D14" w:rsidTr="00037B52">
        <w:trPr>
          <w:trHeight w:val="205"/>
        </w:trPr>
        <w:tc>
          <w:tcPr>
            <w:tcW w:w="1017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B7D14" w:rsidRPr="007A6AC1" w:rsidRDefault="000B7D14" w:rsidP="00037B52">
            <w:pPr>
              <w:rPr>
                <w:sz w:val="8"/>
                <w:szCs w:val="8"/>
              </w:rPr>
            </w:pPr>
          </w:p>
        </w:tc>
      </w:tr>
      <w:tr w:rsidR="000B7D14" w:rsidTr="000B7D14">
        <w:trPr>
          <w:gridAfter w:val="1"/>
          <w:wAfter w:w="582" w:type="dxa"/>
          <w:trHeight w:val="542"/>
        </w:trPr>
        <w:tc>
          <w:tcPr>
            <w:tcW w:w="2784" w:type="dxa"/>
            <w:vAlign w:val="center"/>
          </w:tcPr>
          <w:p w:rsidR="000B7D14" w:rsidRDefault="000B7D14" w:rsidP="00037B52">
            <w:r>
              <w:t>School / Academy Name</w:t>
            </w:r>
          </w:p>
        </w:tc>
        <w:tc>
          <w:tcPr>
            <w:tcW w:w="5480" w:type="dxa"/>
            <w:gridSpan w:val="4"/>
            <w:tcBorders>
              <w:right w:val="nil"/>
            </w:tcBorders>
            <w:vAlign w:val="center"/>
          </w:tcPr>
          <w:p w:rsidR="000B7D14" w:rsidRDefault="000B7D14" w:rsidP="00037B52"/>
        </w:tc>
        <w:tc>
          <w:tcPr>
            <w:tcW w:w="1326" w:type="dxa"/>
            <w:tcBorders>
              <w:left w:val="nil"/>
            </w:tcBorders>
            <w:vAlign w:val="center"/>
          </w:tcPr>
          <w:p w:rsidR="000B7D14" w:rsidRDefault="000B7D14" w:rsidP="00037B52">
            <w: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55.5pt;height:18pt" o:ole="">
                  <v:imagedata r:id="rId12" o:title=""/>
                </v:shape>
                <w:control r:id="rId13" w:name="CheckBox1" w:shapeid="_x0000_i1029"/>
              </w:object>
            </w:r>
            <w:r>
              <w:object w:dxaOrig="225" w:dyaOrig="225">
                <v:shape id="_x0000_i1031" type="#_x0000_t75" style="width:51pt;height:18pt" o:ole="">
                  <v:imagedata r:id="rId14" o:title=""/>
                </v:shape>
                <w:control r:id="rId15" w:name="CheckBox2" w:shapeid="_x0000_i1031"/>
              </w:object>
            </w:r>
          </w:p>
        </w:tc>
      </w:tr>
      <w:tr w:rsidR="000B7D14" w:rsidTr="00037B52">
        <w:trPr>
          <w:gridAfter w:val="1"/>
          <w:wAfter w:w="582" w:type="dxa"/>
          <w:trHeight w:val="567"/>
        </w:trPr>
        <w:tc>
          <w:tcPr>
            <w:tcW w:w="2784" w:type="dxa"/>
            <w:vAlign w:val="center"/>
          </w:tcPr>
          <w:p w:rsidR="000B7D14" w:rsidRDefault="000B7D14" w:rsidP="00037B52">
            <w:r>
              <w:t>Headteacher</w:t>
            </w:r>
          </w:p>
        </w:tc>
        <w:tc>
          <w:tcPr>
            <w:tcW w:w="6806" w:type="dxa"/>
            <w:gridSpan w:val="5"/>
            <w:vAlign w:val="center"/>
          </w:tcPr>
          <w:p w:rsidR="000B7D14" w:rsidRDefault="000B7D14" w:rsidP="00037B52">
            <w:pPr>
              <w:ind w:left="317"/>
            </w:pPr>
          </w:p>
        </w:tc>
      </w:tr>
      <w:tr w:rsidR="000B7D14" w:rsidTr="00037B52">
        <w:trPr>
          <w:gridAfter w:val="1"/>
          <w:wAfter w:w="582" w:type="dxa"/>
          <w:trHeight w:val="567"/>
        </w:trPr>
        <w:tc>
          <w:tcPr>
            <w:tcW w:w="2784" w:type="dxa"/>
            <w:vAlign w:val="center"/>
          </w:tcPr>
          <w:p w:rsidR="000B7D14" w:rsidRDefault="000B7D14" w:rsidP="00037B52">
            <w:r>
              <w:t>Multi-Academy Trust</w:t>
            </w:r>
          </w:p>
          <w:p w:rsidR="000B7D14" w:rsidRPr="00CC1C1F" w:rsidRDefault="000B7D14" w:rsidP="00037B52">
            <w:pPr>
              <w:rPr>
                <w:i/>
                <w:sz w:val="18"/>
                <w:szCs w:val="18"/>
              </w:rPr>
            </w:pPr>
            <w:r w:rsidRPr="00CC1C1F">
              <w:rPr>
                <w:i/>
                <w:sz w:val="18"/>
                <w:szCs w:val="18"/>
              </w:rPr>
              <w:t>(if applicable)</w:t>
            </w:r>
          </w:p>
        </w:tc>
        <w:tc>
          <w:tcPr>
            <w:tcW w:w="6806" w:type="dxa"/>
            <w:gridSpan w:val="5"/>
            <w:vAlign w:val="center"/>
          </w:tcPr>
          <w:p w:rsidR="000B7D14" w:rsidRDefault="000B7D14" w:rsidP="00037B52">
            <w:pPr>
              <w:ind w:left="317"/>
            </w:pPr>
          </w:p>
        </w:tc>
      </w:tr>
      <w:tr w:rsidR="000B7D14" w:rsidTr="00037B52">
        <w:trPr>
          <w:gridAfter w:val="1"/>
          <w:wAfter w:w="582" w:type="dxa"/>
          <w:trHeight w:val="454"/>
        </w:trPr>
        <w:tc>
          <w:tcPr>
            <w:tcW w:w="2784" w:type="dxa"/>
            <w:tcBorders>
              <w:bottom w:val="nil"/>
            </w:tcBorders>
            <w:vAlign w:val="center"/>
          </w:tcPr>
          <w:p w:rsidR="000B7D14" w:rsidRDefault="000B7D14" w:rsidP="00037B52">
            <w:r>
              <w:t>Lead contact:                 Name</w:t>
            </w:r>
          </w:p>
        </w:tc>
        <w:tc>
          <w:tcPr>
            <w:tcW w:w="6806" w:type="dxa"/>
            <w:gridSpan w:val="5"/>
            <w:vAlign w:val="center"/>
          </w:tcPr>
          <w:p w:rsidR="000B7D14" w:rsidRDefault="000B7D14" w:rsidP="00037B52">
            <w:pPr>
              <w:ind w:left="317"/>
            </w:pPr>
          </w:p>
        </w:tc>
      </w:tr>
      <w:tr w:rsidR="000B7D14" w:rsidTr="00037B52">
        <w:trPr>
          <w:gridAfter w:val="1"/>
          <w:wAfter w:w="582" w:type="dxa"/>
          <w:trHeight w:val="454"/>
        </w:trPr>
        <w:tc>
          <w:tcPr>
            <w:tcW w:w="2784" w:type="dxa"/>
            <w:tcBorders>
              <w:top w:val="nil"/>
              <w:bottom w:val="nil"/>
            </w:tcBorders>
            <w:vAlign w:val="center"/>
          </w:tcPr>
          <w:p w:rsidR="000B7D14" w:rsidRDefault="000B7D14" w:rsidP="00037B52">
            <w:pPr>
              <w:ind w:right="34"/>
              <w:jc w:val="right"/>
            </w:pPr>
            <w:r>
              <w:t>email</w:t>
            </w:r>
          </w:p>
        </w:tc>
        <w:tc>
          <w:tcPr>
            <w:tcW w:w="6806" w:type="dxa"/>
            <w:gridSpan w:val="5"/>
            <w:vAlign w:val="center"/>
          </w:tcPr>
          <w:p w:rsidR="000B7D14" w:rsidRDefault="000B7D14" w:rsidP="00037B52">
            <w:pPr>
              <w:ind w:left="317"/>
            </w:pPr>
          </w:p>
        </w:tc>
      </w:tr>
      <w:tr w:rsidR="000B7D14" w:rsidTr="00037B52">
        <w:trPr>
          <w:gridAfter w:val="1"/>
          <w:wAfter w:w="582" w:type="dxa"/>
          <w:trHeight w:val="454"/>
        </w:trPr>
        <w:tc>
          <w:tcPr>
            <w:tcW w:w="2784" w:type="dxa"/>
            <w:tcBorders>
              <w:top w:val="nil"/>
            </w:tcBorders>
            <w:vAlign w:val="center"/>
          </w:tcPr>
          <w:p w:rsidR="000B7D14" w:rsidRDefault="000B7D14" w:rsidP="00037B52">
            <w:pPr>
              <w:ind w:right="34"/>
              <w:jc w:val="right"/>
            </w:pPr>
            <w:r>
              <w:t xml:space="preserve">Telephone </w:t>
            </w:r>
          </w:p>
        </w:tc>
        <w:tc>
          <w:tcPr>
            <w:tcW w:w="6806" w:type="dxa"/>
            <w:gridSpan w:val="5"/>
            <w:vAlign w:val="center"/>
          </w:tcPr>
          <w:p w:rsidR="000B7D14" w:rsidRDefault="000B7D14" w:rsidP="00037B52">
            <w:pPr>
              <w:ind w:left="317"/>
            </w:pPr>
          </w:p>
        </w:tc>
      </w:tr>
      <w:tr w:rsidR="000B7D14" w:rsidTr="000B7D14">
        <w:trPr>
          <w:gridAfter w:val="1"/>
          <w:wAfter w:w="582" w:type="dxa"/>
          <w:trHeight w:val="1157"/>
        </w:trPr>
        <w:tc>
          <w:tcPr>
            <w:tcW w:w="2784" w:type="dxa"/>
          </w:tcPr>
          <w:p w:rsidR="000B7D14" w:rsidRDefault="000B7D14" w:rsidP="00037B52">
            <w:r>
              <w:t>Address for correspondence</w:t>
            </w:r>
          </w:p>
        </w:tc>
        <w:tc>
          <w:tcPr>
            <w:tcW w:w="6806" w:type="dxa"/>
            <w:gridSpan w:val="5"/>
          </w:tcPr>
          <w:p w:rsidR="000B7D14" w:rsidRDefault="000B7D14" w:rsidP="00037B52">
            <w:pPr>
              <w:ind w:left="317"/>
            </w:pPr>
          </w:p>
          <w:p w:rsidR="000B7D14" w:rsidRDefault="000B7D14" w:rsidP="00037B52">
            <w:pPr>
              <w:ind w:left="317"/>
            </w:pPr>
          </w:p>
          <w:p w:rsidR="000B7D14" w:rsidRDefault="000B7D14" w:rsidP="00037B52">
            <w:pPr>
              <w:ind w:left="317"/>
            </w:pPr>
          </w:p>
          <w:p w:rsidR="000B7D14" w:rsidRDefault="000B7D14" w:rsidP="00037B52"/>
        </w:tc>
      </w:tr>
      <w:tr w:rsidR="000B7D14" w:rsidTr="000B7D14">
        <w:trPr>
          <w:gridAfter w:val="1"/>
          <w:wAfter w:w="582" w:type="dxa"/>
          <w:trHeight w:val="1122"/>
        </w:trPr>
        <w:tc>
          <w:tcPr>
            <w:tcW w:w="2784" w:type="dxa"/>
          </w:tcPr>
          <w:p w:rsidR="000B7D14" w:rsidRDefault="000B7D14" w:rsidP="00037B52">
            <w:r>
              <w:t>Invoicing Address</w:t>
            </w:r>
          </w:p>
          <w:p w:rsidR="000B7D14" w:rsidRDefault="000B7D14" w:rsidP="00037B52">
            <w:r>
              <w:t>(</w:t>
            </w:r>
            <w:r>
              <w:rPr>
                <w:i/>
              </w:rPr>
              <w:t>if different to correspondence address</w:t>
            </w:r>
            <w:r>
              <w:t>)</w:t>
            </w:r>
          </w:p>
        </w:tc>
        <w:tc>
          <w:tcPr>
            <w:tcW w:w="6806" w:type="dxa"/>
            <w:gridSpan w:val="5"/>
          </w:tcPr>
          <w:p w:rsidR="000B7D14" w:rsidRDefault="000B7D14" w:rsidP="00037B52">
            <w:pPr>
              <w:ind w:left="317"/>
            </w:pPr>
          </w:p>
        </w:tc>
      </w:tr>
      <w:tr w:rsidR="000B7D14" w:rsidTr="000B7D14">
        <w:trPr>
          <w:gridAfter w:val="1"/>
          <w:wAfter w:w="582" w:type="dxa"/>
          <w:trHeight w:val="702"/>
        </w:trPr>
        <w:tc>
          <w:tcPr>
            <w:tcW w:w="9590" w:type="dxa"/>
            <w:gridSpan w:val="6"/>
          </w:tcPr>
          <w:p w:rsidR="000B7D14" w:rsidRDefault="000B7D14" w:rsidP="00037B52">
            <w:r>
              <w:t xml:space="preserve">Cost Centre for Internal Transfer for </w:t>
            </w:r>
            <w:r>
              <w:rPr>
                <w:b/>
              </w:rPr>
              <w:t>Worcestershire Schools</w:t>
            </w:r>
            <w:r>
              <w:t xml:space="preserve">  please complete </w:t>
            </w:r>
            <w:r>
              <w:rPr>
                <w:b/>
              </w:rPr>
              <w:t>both</w:t>
            </w:r>
            <w:r>
              <w:t xml:space="preserve"> sections below</w:t>
            </w:r>
          </w:p>
          <w:p w:rsidR="000B7D14" w:rsidRDefault="000B7D14" w:rsidP="00037B52">
            <w:r>
              <w:t xml:space="preserve">Project Code:                                                                      Cost Centre:  </w:t>
            </w:r>
          </w:p>
        </w:tc>
      </w:tr>
      <w:tr w:rsidR="000B7D14" w:rsidTr="00037B52">
        <w:trPr>
          <w:gridAfter w:val="1"/>
          <w:wAfter w:w="582" w:type="dxa"/>
          <w:trHeight w:val="991"/>
        </w:trPr>
        <w:tc>
          <w:tcPr>
            <w:tcW w:w="2784" w:type="dxa"/>
            <w:tcBorders>
              <w:bottom w:val="nil"/>
            </w:tcBorders>
          </w:tcPr>
          <w:p w:rsidR="000B7D14" w:rsidRDefault="000B7D14" w:rsidP="00037B52">
            <w:r>
              <w:t>Authorised Signature</w:t>
            </w:r>
            <w:r w:rsidRPr="009845AC">
              <w:rPr>
                <w:sz w:val="16"/>
                <w:szCs w:val="16"/>
              </w:rPr>
              <w:t xml:space="preserve"> (Headteacher)</w:t>
            </w:r>
            <w:r>
              <w:t>:</w:t>
            </w:r>
          </w:p>
        </w:tc>
        <w:tc>
          <w:tcPr>
            <w:tcW w:w="3023" w:type="dxa"/>
            <w:gridSpan w:val="3"/>
            <w:tcBorders>
              <w:bottom w:val="nil"/>
            </w:tcBorders>
          </w:tcPr>
          <w:p w:rsidR="000B7D14" w:rsidRDefault="000B7D14" w:rsidP="00037B52">
            <w:r>
              <w:t>Date:</w:t>
            </w:r>
          </w:p>
        </w:tc>
        <w:tc>
          <w:tcPr>
            <w:tcW w:w="3783" w:type="dxa"/>
            <w:gridSpan w:val="2"/>
            <w:tcBorders>
              <w:bottom w:val="nil"/>
            </w:tcBorders>
          </w:tcPr>
          <w:p w:rsidR="000B7D14" w:rsidRDefault="000B7D14" w:rsidP="00037B52">
            <w:r>
              <w:t>Name in Capitals:</w:t>
            </w:r>
          </w:p>
          <w:p w:rsidR="000B7D14" w:rsidRDefault="000B7D14" w:rsidP="00037B52"/>
          <w:p w:rsidR="000B7D14" w:rsidRDefault="000B7D14" w:rsidP="00037B52"/>
        </w:tc>
      </w:tr>
      <w:tr w:rsidR="000B7D14" w:rsidTr="000B7D14">
        <w:trPr>
          <w:gridAfter w:val="1"/>
          <w:wAfter w:w="582" w:type="dxa"/>
          <w:trHeight w:val="83"/>
        </w:trPr>
        <w:tc>
          <w:tcPr>
            <w:tcW w:w="9590" w:type="dxa"/>
            <w:gridSpan w:val="6"/>
            <w:tcBorders>
              <w:top w:val="nil"/>
            </w:tcBorders>
            <w:vAlign w:val="center"/>
          </w:tcPr>
          <w:p w:rsidR="000B7D14" w:rsidRPr="007856C9" w:rsidRDefault="000B7D14" w:rsidP="00037B52">
            <w:pPr>
              <w:jc w:val="center"/>
              <w:rPr>
                <w:b/>
                <w:highlight w:val="yellow"/>
              </w:rPr>
            </w:pPr>
            <w:r w:rsidRPr="007856C9">
              <w:rPr>
                <w:b/>
                <w:bCs/>
                <w:i/>
                <w:sz w:val="16"/>
                <w:szCs w:val="16"/>
                <w:highlight w:val="yellow"/>
              </w:rPr>
              <w:t>We regret that we cannot accept typed signatures. Digital signatures or scanned electronic copies</w:t>
            </w:r>
            <w:r w:rsidRPr="007856C9">
              <w:rPr>
                <w:b/>
                <w:i/>
                <w:sz w:val="16"/>
                <w:szCs w:val="16"/>
                <w:highlight w:val="yellow"/>
              </w:rPr>
              <w:t xml:space="preserve"> are suitable.</w:t>
            </w:r>
          </w:p>
        </w:tc>
      </w:tr>
    </w:tbl>
    <w:p w:rsidR="000B7D14" w:rsidRDefault="000B7D14" w:rsidP="000B7D14">
      <w:pPr>
        <w:spacing w:after="0" w:line="240" w:lineRule="auto"/>
        <w:rPr>
          <w:i/>
          <w:sz w:val="20"/>
          <w:szCs w:val="20"/>
        </w:rPr>
      </w:pPr>
      <w:r w:rsidRPr="00E13357">
        <w:rPr>
          <w:i/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8391525</wp:posOffset>
            </wp:positionH>
            <wp:positionV relativeFrom="paragraph">
              <wp:posOffset>-1805940</wp:posOffset>
            </wp:positionV>
            <wp:extent cx="715010" cy="666750"/>
            <wp:effectExtent l="19050" t="0" r="8890" b="0"/>
            <wp:wrapNone/>
            <wp:docPr id="2" name="Picture 0" descr="Chadsgrove Logo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dsgrove Logo 20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3357">
        <w:rPr>
          <w:i/>
        </w:rPr>
        <w:t>*</w:t>
      </w:r>
      <w:r w:rsidRPr="00E13357">
        <w:rPr>
          <w:i/>
          <w:color w:val="FFFFFF" w:themeColor="background1"/>
        </w:rPr>
        <w:t>b</w:t>
      </w:r>
      <w:r w:rsidRPr="00E13357">
        <w:rPr>
          <w:i/>
        </w:rPr>
        <w:t xml:space="preserve"> </w:t>
      </w:r>
      <w:r w:rsidRPr="007A6AC1">
        <w:rPr>
          <w:i/>
          <w:sz w:val="20"/>
          <w:szCs w:val="20"/>
        </w:rPr>
        <w:t xml:space="preserve">Discount applied to single orders of 50 or more units. May be used by an individual school or across a </w:t>
      </w:r>
    </w:p>
    <w:p w:rsidR="000B7D14" w:rsidRPr="00817847" w:rsidRDefault="000B7D14" w:rsidP="000B7D14">
      <w:pPr>
        <w:spacing w:after="0" w:line="240" w:lineRule="auto"/>
        <w:rPr>
          <w:i/>
        </w:rPr>
      </w:pPr>
      <w:r w:rsidRPr="007A6AC1">
        <w:rPr>
          <w:i/>
          <w:sz w:val="20"/>
          <w:szCs w:val="20"/>
        </w:rPr>
        <w:t>Multi-Academy Trust</w:t>
      </w:r>
    </w:p>
    <w:p w:rsidR="00781309" w:rsidRPr="000B7D14" w:rsidRDefault="000B7D14" w:rsidP="000B7D14">
      <w:pPr>
        <w:spacing w:after="0" w:line="240" w:lineRule="auto"/>
        <w:rPr>
          <w:b/>
          <w:sz w:val="20"/>
          <w:szCs w:val="20"/>
          <w:lang w:eastAsia="en-GB"/>
        </w:rPr>
      </w:pPr>
      <w:r w:rsidRPr="00755C2E">
        <w:rPr>
          <w:b/>
          <w:sz w:val="20"/>
          <w:szCs w:val="20"/>
        </w:rPr>
        <w:t xml:space="preserve">Once units have been purchased, we will maintain an account for the school. In order to utilise units the school should complete the relevant team referral paperwork in the </w:t>
      </w:r>
      <w:r w:rsidRPr="00755C2E">
        <w:rPr>
          <w:b/>
          <w:i/>
          <w:sz w:val="20"/>
          <w:szCs w:val="20"/>
        </w:rPr>
        <w:t xml:space="preserve">Welcome Pack. </w:t>
      </w:r>
      <w:r w:rsidRPr="00755C2E">
        <w:rPr>
          <w:b/>
          <w:sz w:val="20"/>
          <w:szCs w:val="20"/>
        </w:rPr>
        <w:t xml:space="preserve">The paperwork should then be </w:t>
      </w:r>
      <w:bookmarkStart w:id="0" w:name="_GoBack"/>
      <w:bookmarkEnd w:id="0"/>
      <w:r w:rsidRPr="00755C2E">
        <w:rPr>
          <w:b/>
          <w:sz w:val="20"/>
          <w:szCs w:val="20"/>
        </w:rPr>
        <w:t xml:space="preserve">submitted to </w:t>
      </w:r>
      <w:r w:rsidRPr="00755C2E">
        <w:rPr>
          <w:b/>
          <w:i/>
          <w:sz w:val="20"/>
          <w:szCs w:val="20"/>
        </w:rPr>
        <w:t xml:space="preserve">Teresa Hamilton </w:t>
      </w:r>
      <w:r w:rsidRPr="00755C2E">
        <w:rPr>
          <w:b/>
          <w:sz w:val="20"/>
          <w:szCs w:val="20"/>
        </w:rPr>
        <w:t>(Lead Administrator) via Portal.</w:t>
      </w:r>
      <w:r w:rsidR="00C779AB">
        <w:rPr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518795</wp:posOffset>
                </wp:positionV>
                <wp:extent cx="6062345" cy="64135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345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D14" w:rsidRDefault="000B7D14" w:rsidP="000B7D1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r w:rsidRPr="007E1A33">
                              <w:rPr>
                                <w:rFonts w:cs="Tahoma"/>
                                <w:i/>
                              </w:rPr>
                              <w:t xml:space="preserve">Please return to:  </w:t>
                            </w:r>
                            <w:r>
                              <w:rPr>
                                <w:rFonts w:cs="Tahoma"/>
                              </w:rPr>
                              <w:t>schoolsupportservices</w:t>
                            </w:r>
                            <w:r w:rsidRPr="007E1A33">
                              <w:rPr>
                                <w:rFonts w:cs="Tahoma"/>
                              </w:rPr>
                              <w:t>@chadsgrove.worcs.sch.uk</w:t>
                            </w:r>
                          </w:p>
                          <w:p w:rsidR="000B7D14" w:rsidRPr="007E1A33" w:rsidRDefault="000B7D14" w:rsidP="00C779A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rFonts w:cs="Tahoma"/>
                              </w:rPr>
                              <w:t xml:space="preserve">Chadsgrove School Support Services, </w:t>
                            </w:r>
                            <w:r w:rsidRPr="007E1A33">
                              <w:rPr>
                                <w:rFonts w:cs="Tahoma"/>
                              </w:rPr>
                              <w:t>Meadow Road, Catshill, Bromsgrove, Worcestershire, B61 0JL</w:t>
                            </w:r>
                          </w:p>
                          <w:p w:rsidR="000B7D14" w:rsidRPr="007E1A33" w:rsidRDefault="000B7D14" w:rsidP="00C779A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r w:rsidRPr="007E1A33">
                              <w:rPr>
                                <w:rFonts w:cs="Tahoma"/>
                              </w:rPr>
                              <w:t xml:space="preserve">Tel: </w:t>
                            </w:r>
                            <w:r>
                              <w:rPr>
                                <w:rFonts w:cs="Tahoma"/>
                              </w:rPr>
                              <w:t xml:space="preserve">  </w:t>
                            </w:r>
                            <w:r w:rsidRPr="007E1A33">
                              <w:rPr>
                                <w:rFonts w:cs="Tahoma"/>
                              </w:rPr>
                              <w:t xml:space="preserve">01527 871511 </w:t>
                            </w:r>
                            <w:r>
                              <w:rPr>
                                <w:rFonts w:cs="Tahoma"/>
                              </w:rPr>
                              <w:t>(option 2)</w:t>
                            </w:r>
                            <w:r w:rsidRPr="007E1A33">
                              <w:rPr>
                                <w:rFonts w:cs="Tahoma"/>
                              </w:rPr>
                              <w:tab/>
                            </w:r>
                            <w:r>
                              <w:rPr>
                                <w:rFonts w:cs="Tahoma"/>
                              </w:rPr>
                              <w:tab/>
                            </w:r>
                            <w:r>
                              <w:rPr>
                                <w:rFonts w:cs="Tahoma"/>
                              </w:rPr>
                              <w:tab/>
                            </w:r>
                            <w:r>
                              <w:rPr>
                                <w:rFonts w:cs="Tahoma"/>
                              </w:rPr>
                              <w:tab/>
                            </w:r>
                            <w:r>
                              <w:rPr>
                                <w:rFonts w:cs="Tahoma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4pt;margin-top:40.85pt;width:477.35pt;height:50.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" filled="f" stroked="f">
                <v:textbox style="mso-fit-shape-to-text:t">
                  <w:txbxContent>
                    <w:p w:rsidR="000B7D14" w:rsidRDefault="000B7D14" w:rsidP="000B7D1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r w:rsidRPr="007E1A33">
                        <w:rPr>
                          <w:rFonts w:cs="Tahoma"/>
                          <w:i/>
                        </w:rPr>
                        <w:t xml:space="preserve">Please return to:  </w:t>
                      </w:r>
                      <w:r>
                        <w:rPr>
                          <w:rFonts w:cs="Tahoma"/>
                        </w:rPr>
                        <w:t>schoolsupportservices</w:t>
                      </w:r>
                      <w:r w:rsidRPr="007E1A33">
                        <w:rPr>
                          <w:rFonts w:cs="Tahoma"/>
                        </w:rPr>
                        <w:t>@chadsgrove.worcs.sch.uk</w:t>
                      </w:r>
                    </w:p>
                    <w:p w:rsidR="000B7D14" w:rsidRPr="007E1A33" w:rsidRDefault="000B7D14" w:rsidP="00C779A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r>
                        <w:rPr>
                          <w:rFonts w:cs="Tahoma"/>
                        </w:rPr>
                        <w:t xml:space="preserve">Chadsgrove School Support Services, </w:t>
                      </w:r>
                      <w:r w:rsidRPr="007E1A33">
                        <w:rPr>
                          <w:rFonts w:cs="Tahoma"/>
                        </w:rPr>
                        <w:t>Meadow Road, Catshill, Bromsgrove, Worcestershire, B61 0JL</w:t>
                      </w:r>
                    </w:p>
                    <w:p w:rsidR="000B7D14" w:rsidRPr="007E1A33" w:rsidRDefault="000B7D14" w:rsidP="00C779A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r w:rsidRPr="007E1A33">
                        <w:rPr>
                          <w:rFonts w:cs="Tahoma"/>
                        </w:rPr>
                        <w:t xml:space="preserve">Tel: </w:t>
                      </w:r>
                      <w:r>
                        <w:rPr>
                          <w:rFonts w:cs="Tahoma"/>
                        </w:rPr>
                        <w:t xml:space="preserve">  </w:t>
                      </w:r>
                      <w:r w:rsidRPr="007E1A33">
                        <w:rPr>
                          <w:rFonts w:cs="Tahoma"/>
                        </w:rPr>
                        <w:t xml:space="preserve">01527 871511 </w:t>
                      </w:r>
                      <w:r>
                        <w:rPr>
                          <w:rFonts w:cs="Tahoma"/>
                        </w:rPr>
                        <w:t>(option 2)</w:t>
                      </w:r>
                      <w:r w:rsidRPr="007E1A33">
                        <w:rPr>
                          <w:rFonts w:cs="Tahoma"/>
                        </w:rPr>
                        <w:tab/>
                      </w:r>
                      <w:r>
                        <w:rPr>
                          <w:rFonts w:cs="Tahoma"/>
                        </w:rPr>
                        <w:tab/>
                      </w:r>
                      <w:r>
                        <w:rPr>
                          <w:rFonts w:cs="Tahoma"/>
                        </w:rPr>
                        <w:tab/>
                      </w:r>
                      <w:r>
                        <w:rPr>
                          <w:rFonts w:cs="Tahoma"/>
                        </w:rPr>
                        <w:tab/>
                      </w:r>
                      <w:r>
                        <w:rPr>
                          <w:rFonts w:cs="Tahoma"/>
                        </w:rPr>
                        <w:tab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81309" w:rsidRPr="000B7D14" w:rsidSect="00197300">
      <w:headerReference w:type="default" r:id="rId17"/>
      <w:footerReference w:type="default" r:id="rId18"/>
      <w:headerReference w:type="first" r:id="rId19"/>
      <w:footerReference w:type="first" r:id="rId20"/>
      <w:pgSz w:w="12240" w:h="15840" w:code="1"/>
      <w:pgMar w:top="1440" w:right="1440" w:bottom="2520" w:left="144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031A" w:rsidRDefault="00E2031A">
      <w:pPr>
        <w:spacing w:after="0" w:line="240" w:lineRule="auto"/>
      </w:pPr>
      <w:r>
        <w:separator/>
      </w:r>
    </w:p>
    <w:p w:rsidR="00E2031A" w:rsidRDefault="00E2031A"/>
  </w:endnote>
  <w:endnote w:type="continuationSeparator" w:id="0">
    <w:p w:rsidR="00E2031A" w:rsidRDefault="00E2031A">
      <w:pPr>
        <w:spacing w:after="0" w:line="240" w:lineRule="auto"/>
      </w:pPr>
      <w:r>
        <w:continuationSeparator/>
      </w:r>
    </w:p>
    <w:p w:rsidR="00E2031A" w:rsidRDefault="00E203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70267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E4329" w:rsidRDefault="00C779AB">
        <w:pPr>
          <w:pStyle w:val="Footer"/>
        </w:pPr>
        <w:r>
          <w:rPr>
            <w:noProof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-909320</wp:posOffset>
                  </wp:positionH>
                  <wp:positionV relativeFrom="paragraph">
                    <wp:posOffset>-566420</wp:posOffset>
                  </wp:positionV>
                  <wp:extent cx="7917180" cy="1624965"/>
                  <wp:effectExtent l="0" t="0" r="0" b="0"/>
                  <wp:wrapNone/>
                  <wp:docPr id="9" name="Freeform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 rot="10800000">
                            <a:off x="0" y="0"/>
                            <a:ext cx="7917180" cy="1624965"/>
                          </a:xfrm>
                          <a:custGeom>
                            <a:avLst/>
                            <a:gdLst>
                              <a:gd name="T0" fmla="*/ 0 w 872"/>
                              <a:gd name="T1" fmla="*/ 0 h 453"/>
                              <a:gd name="T2" fmla="*/ 0 w 872"/>
                              <a:gd name="T3" fmla="*/ 1624770 h 453"/>
                              <a:gd name="T4" fmla="*/ 778347 w 872"/>
                              <a:gd name="T5" fmla="*/ 1111874 h 453"/>
                              <a:gd name="T6" fmla="*/ 966224 w 872"/>
                              <a:gd name="T7" fmla="*/ 1018620 h 453"/>
                              <a:gd name="T8" fmla="*/ 1189887 w 872"/>
                              <a:gd name="T9" fmla="*/ 925366 h 453"/>
                              <a:gd name="T10" fmla="*/ 5197927 w 872"/>
                              <a:gd name="T11" fmla="*/ 258242 h 453"/>
                              <a:gd name="T12" fmla="*/ 7801364 w 872"/>
                              <a:gd name="T13" fmla="*/ 258242 h 453"/>
                              <a:gd name="T14" fmla="*/ 7801364 w 872"/>
                              <a:gd name="T15" fmla="*/ 0 h 453"/>
                              <a:gd name="T16" fmla="*/ 0 w 872"/>
                              <a:gd name="T17" fmla="*/ 0 h 45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72" h="453">
                                <a:moveTo>
                                  <a:pt x="0" y="0"/>
                                </a:moveTo>
                                <a:cubicBezTo>
                                  <a:pt x="0" y="453"/>
                                  <a:pt x="0" y="453"/>
                                  <a:pt x="0" y="453"/>
                                </a:cubicBezTo>
                                <a:cubicBezTo>
                                  <a:pt x="23" y="401"/>
                                  <a:pt x="52" y="353"/>
                                  <a:pt x="87" y="310"/>
                                </a:cubicBezTo>
                                <a:cubicBezTo>
                                  <a:pt x="94" y="301"/>
                                  <a:pt x="101" y="293"/>
                                  <a:pt x="108" y="284"/>
                                </a:cubicBezTo>
                                <a:cubicBezTo>
                                  <a:pt x="116" y="275"/>
                                  <a:pt x="125" y="266"/>
                                  <a:pt x="133" y="258"/>
                                </a:cubicBezTo>
                                <a:cubicBezTo>
                                  <a:pt x="248" y="143"/>
                                  <a:pt x="406" y="72"/>
                                  <a:pt x="581" y="72"/>
                                </a:cubicBezTo>
                                <a:cubicBezTo>
                                  <a:pt x="872" y="72"/>
                                  <a:pt x="872" y="72"/>
                                  <a:pt x="872" y="72"/>
                                </a:cubicBezTo>
                                <a:cubicBezTo>
                                  <a:pt x="872" y="0"/>
                                  <a:pt x="872" y="0"/>
                                  <a:pt x="872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B6B98C7" id="Freeform 6" o:spid="_x0000_s1026" style="position:absolute;margin-left:-71.6pt;margin-top:-44.6pt;width:623.4pt;height:127.9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2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" path="m,c,453,,453,,453,23,401,52,353,87,310v7,-9,14,-17,21,-26c116,275,125,266,133,258,248,143,406,72,581,72v291,,291,,291,c872,,872,,872,l,xe" fillcolor="#118f79 [2407]" stroked="f">
                  <v:path arrowok="t" o:connecttype="custom" o:connectlocs="0,0;0,2147483646;2147483646,2147483646;2147483646,2147483646;2147483646,2147483646;2147483646,926344838;2147483646,926344838;2147483646,0;0,0" o:connectangles="0,0,0,0,0,0,0,0,0"/>
                </v:shape>
              </w:pict>
            </mc:Fallback>
          </mc:AlternateContent>
        </w:r>
        <w:r w:rsidR="006444CE">
          <w:fldChar w:fldCharType="begin"/>
        </w:r>
        <w:r w:rsidR="00CE4329">
          <w:instrText xml:space="preserve"> PAGE   \* MERGEFORMAT </w:instrText>
        </w:r>
        <w:r w:rsidR="006444CE">
          <w:fldChar w:fldCharType="separate"/>
        </w:r>
        <w:r w:rsidR="000B7D14">
          <w:rPr>
            <w:noProof/>
          </w:rPr>
          <w:t>2</w:t>
        </w:r>
        <w:r w:rsidR="006444CE">
          <w:rPr>
            <w:noProof/>
          </w:rPr>
          <w:fldChar w:fldCharType="end"/>
        </w:r>
      </w:p>
    </w:sdtContent>
  </w:sdt>
  <w:p w:rsidR="00E00491" w:rsidRDefault="00E004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FC4" w:rsidRDefault="00C779AB" w:rsidP="00BD210D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-913765</wp:posOffset>
              </wp:positionH>
              <wp:positionV relativeFrom="paragraph">
                <wp:posOffset>-746760</wp:posOffset>
              </wp:positionV>
              <wp:extent cx="8090535" cy="1639570"/>
              <wp:effectExtent l="0" t="0" r="0" b="0"/>
              <wp:wrapNone/>
              <wp:docPr id="3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8090535" cy="1639570"/>
                      </a:xfrm>
                      <a:custGeom>
                        <a:avLst/>
                        <a:gdLst>
                          <a:gd name="T0" fmla="*/ 0 w 872"/>
                          <a:gd name="T1" fmla="*/ 0 h 453"/>
                          <a:gd name="T2" fmla="*/ 0 w 872"/>
                          <a:gd name="T3" fmla="*/ 1624770 h 453"/>
                          <a:gd name="T4" fmla="*/ 778347 w 872"/>
                          <a:gd name="T5" fmla="*/ 1111874 h 453"/>
                          <a:gd name="T6" fmla="*/ 966224 w 872"/>
                          <a:gd name="T7" fmla="*/ 1018620 h 453"/>
                          <a:gd name="T8" fmla="*/ 1189887 w 872"/>
                          <a:gd name="T9" fmla="*/ 925366 h 453"/>
                          <a:gd name="T10" fmla="*/ 5197927 w 872"/>
                          <a:gd name="T11" fmla="*/ 258242 h 453"/>
                          <a:gd name="T12" fmla="*/ 7801364 w 872"/>
                          <a:gd name="T13" fmla="*/ 258242 h 453"/>
                          <a:gd name="T14" fmla="*/ 7801364 w 872"/>
                          <a:gd name="T15" fmla="*/ 0 h 453"/>
                          <a:gd name="T16" fmla="*/ 0 w 872"/>
                          <a:gd name="T17" fmla="*/ 0 h 453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872" h="453">
                            <a:moveTo>
                              <a:pt x="0" y="0"/>
                            </a:moveTo>
                            <a:cubicBezTo>
                              <a:pt x="0" y="453"/>
                              <a:pt x="0" y="453"/>
                              <a:pt x="0" y="453"/>
                            </a:cubicBezTo>
                            <a:cubicBezTo>
                              <a:pt x="23" y="401"/>
                              <a:pt x="52" y="353"/>
                              <a:pt x="87" y="310"/>
                            </a:cubicBezTo>
                            <a:cubicBezTo>
                              <a:pt x="94" y="301"/>
                              <a:pt x="101" y="293"/>
                              <a:pt x="108" y="284"/>
                            </a:cubicBezTo>
                            <a:cubicBezTo>
                              <a:pt x="116" y="275"/>
                              <a:pt x="125" y="266"/>
                              <a:pt x="133" y="258"/>
                            </a:cubicBezTo>
                            <a:cubicBezTo>
                              <a:pt x="248" y="143"/>
                              <a:pt x="406" y="72"/>
                              <a:pt x="581" y="72"/>
                            </a:cubicBezTo>
                            <a:cubicBezTo>
                              <a:pt x="872" y="72"/>
                              <a:pt x="872" y="72"/>
                              <a:pt x="872" y="72"/>
                            </a:cubicBezTo>
                            <a:cubicBezTo>
                              <a:pt x="872" y="0"/>
                              <a:pt x="872" y="0"/>
                              <a:pt x="872" y="0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lumMod val="7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9596CD" id="Freeform 17" o:spid="_x0000_s1026" style="position:absolute;margin-left:-71.95pt;margin-top:-58.8pt;width:637.05pt;height:129.1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2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" path="m,c,453,,453,,453,23,401,52,353,87,310v7,-9,14,-17,21,-26c116,275,125,266,133,258,248,143,406,72,581,72v291,,291,,291,c872,,872,,872,l,xe" fillcolor="#118f79 [2407]" stroked="f">
              <v:path arrowok="t" o:connecttype="custom" o:connectlocs="0,0;0,2147483646;2147483646,2147483646;2147483646,2147483646;2147483646,2147483646;2147483646,934670720;2147483646,934670720;2147483646,0;0,0" o:connectangles="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031A" w:rsidRDefault="00E2031A">
      <w:pPr>
        <w:spacing w:after="0" w:line="240" w:lineRule="auto"/>
      </w:pPr>
      <w:r>
        <w:separator/>
      </w:r>
    </w:p>
    <w:p w:rsidR="00E2031A" w:rsidRDefault="00E2031A"/>
  </w:footnote>
  <w:footnote w:type="continuationSeparator" w:id="0">
    <w:p w:rsidR="00E2031A" w:rsidRDefault="00E2031A">
      <w:pPr>
        <w:spacing w:after="0" w:line="240" w:lineRule="auto"/>
      </w:pPr>
      <w:r>
        <w:continuationSeparator/>
      </w:r>
    </w:p>
    <w:p w:rsidR="00E2031A" w:rsidRDefault="00E2031A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EEF" w:rsidRDefault="001B4EEF" w:rsidP="001B4EEF">
    <w:pPr>
      <w:pStyle w:val="Header"/>
    </w:pPr>
  </w:p>
  <w:p w:rsidR="001B4EEF" w:rsidRDefault="001B4E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7300" w:rsidRDefault="00C779AB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-975360</wp:posOffset>
              </wp:positionH>
              <wp:positionV relativeFrom="paragraph">
                <wp:posOffset>267970</wp:posOffset>
              </wp:positionV>
              <wp:extent cx="1695450" cy="1644650"/>
              <wp:effectExtent l="0" t="0" r="0" b="0"/>
              <wp:wrapNone/>
              <wp:docPr id="8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1695450" cy="1644650"/>
                      </a:xfrm>
                      <a:custGeom>
                        <a:avLst/>
                        <a:gdLst>
                          <a:gd name="T0" fmla="*/ 96145 w 194"/>
                          <a:gd name="T1" fmla="*/ 1412099 h 212"/>
                          <a:gd name="T2" fmla="*/ 1686915 w 194"/>
                          <a:gd name="T3" fmla="*/ 0 h 212"/>
                          <a:gd name="T4" fmla="*/ 1695655 w 194"/>
                          <a:gd name="T5" fmla="*/ 0 h 212"/>
                          <a:gd name="T6" fmla="*/ 1695655 w 194"/>
                          <a:gd name="T7" fmla="*/ 232763 h 212"/>
                          <a:gd name="T8" fmla="*/ 1695655 w 194"/>
                          <a:gd name="T9" fmla="*/ 256040 h 212"/>
                          <a:gd name="T10" fmla="*/ 1660693 w 194"/>
                          <a:gd name="T11" fmla="*/ 302593 h 212"/>
                          <a:gd name="T12" fmla="*/ 279696 w 194"/>
                          <a:gd name="T13" fmla="*/ 1528480 h 212"/>
                          <a:gd name="T14" fmla="*/ 244734 w 194"/>
                          <a:gd name="T15" fmla="*/ 1559515 h 212"/>
                          <a:gd name="T16" fmla="*/ 96145 w 194"/>
                          <a:gd name="T17" fmla="*/ 1412099 h 212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194" h="212">
                            <a:moveTo>
                              <a:pt x="11" y="182"/>
                            </a:moveTo>
                            <a:cubicBezTo>
                              <a:pt x="193" y="0"/>
                              <a:pt x="193" y="0"/>
                              <a:pt x="193" y="0"/>
                            </a:cubicBezTo>
                            <a:cubicBezTo>
                              <a:pt x="194" y="0"/>
                              <a:pt x="194" y="0"/>
                              <a:pt x="194" y="0"/>
                            </a:cubicBezTo>
                            <a:cubicBezTo>
                              <a:pt x="194" y="30"/>
                              <a:pt x="194" y="30"/>
                              <a:pt x="194" y="30"/>
                            </a:cubicBezTo>
                            <a:cubicBezTo>
                              <a:pt x="194" y="31"/>
                              <a:pt x="194" y="32"/>
                              <a:pt x="194" y="33"/>
                            </a:cubicBezTo>
                            <a:cubicBezTo>
                              <a:pt x="193" y="35"/>
                              <a:pt x="192" y="37"/>
                              <a:pt x="190" y="39"/>
                            </a:cubicBezTo>
                            <a:cubicBezTo>
                              <a:pt x="32" y="197"/>
                              <a:pt x="32" y="197"/>
                              <a:pt x="32" y="197"/>
                            </a:cubicBezTo>
                            <a:cubicBezTo>
                              <a:pt x="31" y="199"/>
                              <a:pt x="30" y="200"/>
                              <a:pt x="28" y="201"/>
                            </a:cubicBezTo>
                            <a:cubicBezTo>
                              <a:pt x="16" y="212"/>
                              <a:pt x="0" y="194"/>
                              <a:pt x="11" y="182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FAE411" id="Freeform 14" o:spid="_x0000_s1026" style="position:absolute;margin-left:-76.8pt;margin-top:21.1pt;width:133.5pt;height:129.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4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" path="m11,182c193,,193,,193,v1,,1,,1,c194,30,194,30,194,30v,1,,2,,3c193,35,192,37,190,39,32,197,32,197,32,197v-1,2,-2,3,-4,4c16,212,,194,11,182xe" fillcolor="#c3ea1f [3204]" stroked="f">
              <v:path arrowok="t" o:connecttype="custom" o:connectlocs="840252785,2147483646;2147483646,0;2147483646,0;2147483646,1805724849;2147483646,1986302764;2147483646,2147483646;2147483646,2147483646;2138836393,2147483646;840252785,2147483646" o:connectangles="0,0,0,0,0,0,0,0,0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-971550</wp:posOffset>
              </wp:positionH>
              <wp:positionV relativeFrom="paragraph">
                <wp:posOffset>-441325</wp:posOffset>
              </wp:positionV>
              <wp:extent cx="2605405" cy="2515235"/>
              <wp:effectExtent l="0" t="0" r="0" b="0"/>
              <wp:wrapNone/>
              <wp:docPr id="7" name="Freeform: Shape 29" descr="Footer shapes in bottom right corner of documen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2605405" cy="2515235"/>
                      </a:xfrm>
                      <a:custGeom>
                        <a:avLst/>
                        <a:gdLst>
                          <a:gd name="T0" fmla="*/ 2591733 w 2605691"/>
                          <a:gd name="T1" fmla="*/ 0 h 2515287"/>
                          <a:gd name="T2" fmla="*/ 2605691 w 2605691"/>
                          <a:gd name="T3" fmla="*/ 0 h 2515287"/>
                          <a:gd name="T4" fmla="*/ 2605691 w 2605691"/>
                          <a:gd name="T5" fmla="*/ 373697 h 2515287"/>
                          <a:gd name="T6" fmla="*/ 2605691 w 2605691"/>
                          <a:gd name="T7" fmla="*/ 411067 h 2515287"/>
                          <a:gd name="T8" fmla="*/ 2549860 w 2605691"/>
                          <a:gd name="T9" fmla="*/ 485806 h 2515287"/>
                          <a:gd name="T10" fmla="*/ 344535 w 2605691"/>
                          <a:gd name="T11" fmla="*/ 2453944 h 2515287"/>
                          <a:gd name="T12" fmla="*/ 288704 w 2605691"/>
                          <a:gd name="T13" fmla="*/ 2503770 h 2515287"/>
                          <a:gd name="T14" fmla="*/ 271639 w 2605691"/>
                          <a:gd name="T15" fmla="*/ 2515287 h 2515287"/>
                          <a:gd name="T16" fmla="*/ 81037 w 2605691"/>
                          <a:gd name="T17" fmla="*/ 2515287 h 2515287"/>
                          <a:gd name="T18" fmla="*/ 49678 w 2605691"/>
                          <a:gd name="T19" fmla="*/ 2492870 h 2515287"/>
                          <a:gd name="T20" fmla="*/ 51423 w 2605691"/>
                          <a:gd name="T21" fmla="*/ 2267095 h 2515287"/>
                          <a:gd name="T22" fmla="*/ 2591733 w 2605691"/>
                          <a:gd name="T23" fmla="*/ 0 h 2515287"/>
                          <a:gd name="T24" fmla="*/ 0 60000 65536"/>
                          <a:gd name="T25" fmla="*/ 0 60000 65536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</a:gdLst>
                        <a:ahLst/>
                        <a:cxnLst>
                          <a:cxn ang="T24">
                            <a:pos x="T0" y="T1"/>
                          </a:cxn>
                          <a:cxn ang="T25">
                            <a:pos x="T2" y="T3"/>
                          </a:cxn>
                          <a:cxn ang="T26">
                            <a:pos x="T4" y="T5"/>
                          </a:cxn>
                          <a:cxn ang="T27">
                            <a:pos x="T6" y="T7"/>
                          </a:cxn>
                          <a:cxn ang="T28">
                            <a:pos x="T8" y="T9"/>
                          </a:cxn>
                          <a:cxn ang="T29">
                            <a:pos x="T10" y="T11"/>
                          </a:cxn>
                          <a:cxn ang="T30">
                            <a:pos x="T12" y="T13"/>
                          </a:cxn>
                          <a:cxn ang="T31">
                            <a:pos x="T14" y="T15"/>
                          </a:cxn>
                          <a:cxn ang="T32">
                            <a:pos x="T16" y="T17"/>
                          </a:cxn>
                          <a:cxn ang="T33">
                            <a:pos x="T18" y="T19"/>
                          </a:cxn>
                          <a:cxn ang="T34">
                            <a:pos x="T20" y="T21"/>
                          </a:cxn>
                          <a:cxn ang="T35">
                            <a:pos x="T22" y="T23"/>
                          </a:cxn>
                        </a:cxnLst>
                        <a:rect l="0" t="0" r="r" b="b"/>
                        <a:pathLst>
                          <a:path w="2605691" h="2515287">
                            <a:moveTo>
                              <a:pt x="2591733" y="0"/>
                            </a:moveTo>
                            <a:cubicBezTo>
                              <a:pt x="2605691" y="0"/>
                              <a:pt x="2605691" y="0"/>
                              <a:pt x="2605691" y="0"/>
                            </a:cubicBezTo>
                            <a:cubicBezTo>
                              <a:pt x="2605691" y="373697"/>
                              <a:pt x="2605691" y="373697"/>
                              <a:pt x="2605691" y="373697"/>
                            </a:cubicBezTo>
                            <a:cubicBezTo>
                              <a:pt x="2605691" y="386154"/>
                              <a:pt x="2605691" y="398610"/>
                              <a:pt x="2605691" y="411067"/>
                            </a:cubicBezTo>
                            <a:cubicBezTo>
                              <a:pt x="2591733" y="435980"/>
                              <a:pt x="2577776" y="460893"/>
                              <a:pt x="2549860" y="485806"/>
                            </a:cubicBezTo>
                            <a:cubicBezTo>
                              <a:pt x="344535" y="2453944"/>
                              <a:pt x="344535" y="2453944"/>
                              <a:pt x="344535" y="2453944"/>
                            </a:cubicBezTo>
                            <a:cubicBezTo>
                              <a:pt x="330578" y="2478857"/>
                              <a:pt x="316620" y="2491313"/>
                              <a:pt x="288704" y="2503770"/>
                            </a:cubicBezTo>
                            <a:lnTo>
                              <a:pt x="271639" y="2515287"/>
                            </a:lnTo>
                            <a:lnTo>
                              <a:pt x="81037" y="2515287"/>
                            </a:lnTo>
                            <a:lnTo>
                              <a:pt x="49678" y="2492870"/>
                            </a:lnTo>
                            <a:cubicBezTo>
                              <a:pt x="-7898" y="2435259"/>
                              <a:pt x="-25345" y="2341834"/>
                              <a:pt x="51423" y="2267095"/>
                            </a:cubicBezTo>
                            <a:cubicBezTo>
                              <a:pt x="2591733" y="0"/>
                              <a:pt x="2591733" y="0"/>
                              <a:pt x="2591733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4">
                          <a:lumMod val="7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33CBAD" id="Freeform: Shape 29" o:spid="_x0000_s1026" alt="Footer shapes in bottom right corner of document" style="position:absolute;margin-left:-76.5pt;margin-top:-34.75pt;width:205.15pt;height:198.0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05691,2515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#118f79 [2407]" stroked="f">
              <v:path arrowok="t" o:connecttype="custom" o:connectlocs="2591449,0;2605405,0;2605405,373689;2605405,411059;2549580,485796;344497,2453893;288672,2503718;271609,2515235;81028,2515235;49673,2492818;51417,2267048;2591449,0" o:connectangles="0,0,0,0,0,0,0,0,0,0,0,0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-968375</wp:posOffset>
              </wp:positionH>
              <wp:positionV relativeFrom="paragraph">
                <wp:posOffset>-303530</wp:posOffset>
              </wp:positionV>
              <wp:extent cx="1678940" cy="1644650"/>
              <wp:effectExtent l="0" t="0" r="0" b="0"/>
              <wp:wrapNone/>
              <wp:docPr id="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1678940" cy="1644650"/>
                      </a:xfrm>
                      <a:custGeom>
                        <a:avLst/>
                        <a:gdLst>
                          <a:gd name="T0" fmla="*/ 95230 w 194"/>
                          <a:gd name="T1" fmla="*/ 1412099 h 212"/>
                          <a:gd name="T2" fmla="*/ 1670857 w 194"/>
                          <a:gd name="T3" fmla="*/ 0 h 212"/>
                          <a:gd name="T4" fmla="*/ 1679514 w 194"/>
                          <a:gd name="T5" fmla="*/ 0 h 212"/>
                          <a:gd name="T6" fmla="*/ 1679514 w 194"/>
                          <a:gd name="T7" fmla="*/ 232763 h 212"/>
                          <a:gd name="T8" fmla="*/ 1679514 w 194"/>
                          <a:gd name="T9" fmla="*/ 256040 h 212"/>
                          <a:gd name="T10" fmla="*/ 1644885 w 194"/>
                          <a:gd name="T11" fmla="*/ 302593 h 212"/>
                          <a:gd name="T12" fmla="*/ 277033 w 194"/>
                          <a:gd name="T13" fmla="*/ 1528480 h 212"/>
                          <a:gd name="T14" fmla="*/ 242404 w 194"/>
                          <a:gd name="T15" fmla="*/ 1559515 h 212"/>
                          <a:gd name="T16" fmla="*/ 95230 w 194"/>
                          <a:gd name="T17" fmla="*/ 1412099 h 212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194" h="212">
                            <a:moveTo>
                              <a:pt x="11" y="182"/>
                            </a:moveTo>
                            <a:cubicBezTo>
                              <a:pt x="193" y="0"/>
                              <a:pt x="193" y="0"/>
                              <a:pt x="193" y="0"/>
                            </a:cubicBezTo>
                            <a:cubicBezTo>
                              <a:pt x="194" y="0"/>
                              <a:pt x="194" y="0"/>
                              <a:pt x="194" y="0"/>
                            </a:cubicBezTo>
                            <a:cubicBezTo>
                              <a:pt x="194" y="30"/>
                              <a:pt x="194" y="30"/>
                              <a:pt x="194" y="30"/>
                            </a:cubicBezTo>
                            <a:cubicBezTo>
                              <a:pt x="194" y="31"/>
                              <a:pt x="194" y="32"/>
                              <a:pt x="194" y="33"/>
                            </a:cubicBezTo>
                            <a:cubicBezTo>
                              <a:pt x="193" y="35"/>
                              <a:pt x="192" y="37"/>
                              <a:pt x="190" y="39"/>
                            </a:cubicBezTo>
                            <a:cubicBezTo>
                              <a:pt x="32" y="197"/>
                              <a:pt x="32" y="197"/>
                              <a:pt x="32" y="197"/>
                            </a:cubicBezTo>
                            <a:cubicBezTo>
                              <a:pt x="31" y="199"/>
                              <a:pt x="30" y="200"/>
                              <a:pt x="28" y="201"/>
                            </a:cubicBezTo>
                            <a:cubicBezTo>
                              <a:pt x="16" y="212"/>
                              <a:pt x="0" y="194"/>
                              <a:pt x="11" y="182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4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3A9B07" id="Freeform 8" o:spid="_x0000_s1026" style="position:absolute;margin-left:-76.25pt;margin-top:-23.9pt;width:132.2pt;height:129.5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4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" path="m11,182c193,,193,,193,v1,,1,,1,c194,30,194,30,194,30v,1,,2,,3c193,35,192,37,190,39,32,197,32,197,32,197v-1,2,-2,3,-4,4c16,212,,194,11,182xe" fillcolor="#17c0a3 [3207]" stroked="f">
              <v:path arrowok="t" o:connecttype="custom" o:connectlocs="824151836,2147483646;2147483646,0;2147483646,0;2147483646,1805724849;2147483646,1986302764;2147483646,2147483646;2147483646,2147483646;2097844184,2147483646;824151836,2147483646" o:connectangles="0,0,0,0,0,0,0,0,0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-966470</wp:posOffset>
              </wp:positionH>
              <wp:positionV relativeFrom="paragraph">
                <wp:posOffset>-447675</wp:posOffset>
              </wp:positionV>
              <wp:extent cx="1991995" cy="1776095"/>
              <wp:effectExtent l="0" t="0" r="0" b="0"/>
              <wp:wrapNone/>
              <wp:docPr id="5" name="Freeform: 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1991995" cy="1776095"/>
                      </a:xfrm>
                      <a:custGeom>
                        <a:avLst/>
                        <a:gdLst>
                          <a:gd name="T0" fmla="*/ 1991837 w 1991837"/>
                          <a:gd name="T1" fmla="*/ 0 h 1776225"/>
                          <a:gd name="T2" fmla="*/ 1991837 w 1991837"/>
                          <a:gd name="T3" fmla="*/ 238843 h 1776225"/>
                          <a:gd name="T4" fmla="*/ 1991837 w 1991837"/>
                          <a:gd name="T5" fmla="*/ 829191 h 1776225"/>
                          <a:gd name="T6" fmla="*/ 925407 w 1991837"/>
                          <a:gd name="T7" fmla="*/ 1776225 h 1776225"/>
                          <a:gd name="T8" fmla="*/ 0 w 1991837"/>
                          <a:gd name="T9" fmla="*/ 1776225 h 1776225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0" t="0" r="r" b="b"/>
                        <a:pathLst>
                          <a:path w="1991837" h="1776225">
                            <a:moveTo>
                              <a:pt x="1991837" y="0"/>
                            </a:moveTo>
                            <a:lnTo>
                              <a:pt x="1991837" y="238843"/>
                            </a:lnTo>
                            <a:lnTo>
                              <a:pt x="1991837" y="829191"/>
                            </a:lnTo>
                            <a:lnTo>
                              <a:pt x="925407" y="1776225"/>
                            </a:lnTo>
                            <a:lnTo>
                              <a:pt x="0" y="1776225"/>
                            </a:lnTo>
                            <a:lnTo>
                              <a:pt x="199183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EC7814" id="Freeform: Shape 30" o:spid="_x0000_s1026" style="position:absolute;margin-left:-76.1pt;margin-top:-35.25pt;width:156.85pt;height:139.8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91837,17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" path="m1991837,r,238843l1991837,829191,925407,1776225,,1776225,1991837,xe" fillcolor="#10a48e [3206]" stroked="f">
              <v:path arrowok="t" o:connecttype="custom" o:connectlocs="1991995,0;1991995,238826;1991995,829130;925480,1776095;0,1776095" o:connectangles="0,0,0,0,0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-969645</wp:posOffset>
              </wp:positionH>
              <wp:positionV relativeFrom="paragraph">
                <wp:posOffset>-447040</wp:posOffset>
              </wp:positionV>
              <wp:extent cx="1069975" cy="949960"/>
              <wp:effectExtent l="0" t="0" r="0" b="0"/>
              <wp:wrapNone/>
              <wp:docPr id="4" name="Freeform: Shap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1069975" cy="949960"/>
                      </a:xfrm>
                      <a:custGeom>
                        <a:avLst/>
                        <a:gdLst>
                          <a:gd name="T0" fmla="*/ 1070039 w 1070039"/>
                          <a:gd name="T1" fmla="*/ 0 h 950237"/>
                          <a:gd name="T2" fmla="*/ 1070039 w 1070039"/>
                          <a:gd name="T3" fmla="*/ 950237 h 950237"/>
                          <a:gd name="T4" fmla="*/ 0 w 1070039"/>
                          <a:gd name="T5" fmla="*/ 950237 h 950237"/>
                          <a:gd name="T6" fmla="*/ 0 60000 65536"/>
                          <a:gd name="T7" fmla="*/ 0 60000 65536"/>
                          <a:gd name="T8" fmla="*/ 0 60000 65536"/>
                        </a:gdLst>
                        <a:ahLst/>
                        <a:cxnLst>
                          <a:cxn ang="T6">
                            <a:pos x="T0" y="T1"/>
                          </a:cxn>
                          <a:cxn ang="T7">
                            <a:pos x="T2" y="T3"/>
                          </a:cxn>
                          <a:cxn ang="T8">
                            <a:pos x="T4" y="T5"/>
                          </a:cxn>
                        </a:cxnLst>
                        <a:rect l="0" t="0" r="r" b="b"/>
                        <a:pathLst>
                          <a:path w="1070039" h="950237">
                            <a:moveTo>
                              <a:pt x="1070039" y="0"/>
                            </a:moveTo>
                            <a:lnTo>
                              <a:pt x="1070039" y="950237"/>
                            </a:lnTo>
                            <a:lnTo>
                              <a:pt x="0" y="950237"/>
                            </a:lnTo>
                            <a:lnTo>
                              <a:pt x="1070039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36AC41" id="Freeform: Shape 31" o:spid="_x0000_s1026" style="position:absolute;margin-left:-76.35pt;margin-top:-35.2pt;width:84.25pt;height:74.8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0039,950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" path="m1070039,r,950237l,950237,1070039,xe" fillcolor="#9dcb08 [3205]" stroked="f">
              <v:path arrowok="t" o:connecttype="custom" o:connectlocs="1069975,0;1069975,949960;0,949960" o:connectangles="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C744F3"/>
    <w:multiLevelType w:val="hybridMultilevel"/>
    <w:tmpl w:val="C3622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oNotDisplayPageBoundarie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forms" w:formatting="1" w:enforcement="0"/>
  <w:defaultTabStop w:val="720"/>
  <w:characterSpacingControl w:val="doNotCompress"/>
  <w:hdrShapeDefaults>
    <o:shapedefaults v:ext="edit" spidmax="4104">
      <o:colormru v:ext="edit" colors="#f60"/>
      <o:colormenu v:ext="edit" fillcolor="#f60" strokecolor="#f6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5C6"/>
    <w:rsid w:val="000115CE"/>
    <w:rsid w:val="0001168F"/>
    <w:rsid w:val="00053578"/>
    <w:rsid w:val="000828F4"/>
    <w:rsid w:val="000947D1"/>
    <w:rsid w:val="000A6CD4"/>
    <w:rsid w:val="000B0BD4"/>
    <w:rsid w:val="000B475C"/>
    <w:rsid w:val="000B70CA"/>
    <w:rsid w:val="000B7D14"/>
    <w:rsid w:val="000E2BFE"/>
    <w:rsid w:val="000E65A3"/>
    <w:rsid w:val="000F4916"/>
    <w:rsid w:val="000F51EC"/>
    <w:rsid w:val="000F636A"/>
    <w:rsid w:val="000F7122"/>
    <w:rsid w:val="00103CD6"/>
    <w:rsid w:val="00146806"/>
    <w:rsid w:val="00192FE5"/>
    <w:rsid w:val="00197300"/>
    <w:rsid w:val="001B4EEF"/>
    <w:rsid w:val="001B689C"/>
    <w:rsid w:val="00200635"/>
    <w:rsid w:val="00204E37"/>
    <w:rsid w:val="00231C43"/>
    <w:rsid w:val="002357D2"/>
    <w:rsid w:val="00252375"/>
    <w:rsid w:val="00254E0D"/>
    <w:rsid w:val="0034722B"/>
    <w:rsid w:val="00374F35"/>
    <w:rsid w:val="0038000D"/>
    <w:rsid w:val="00385ACF"/>
    <w:rsid w:val="003D74B9"/>
    <w:rsid w:val="00477474"/>
    <w:rsid w:val="00480B7F"/>
    <w:rsid w:val="004A1893"/>
    <w:rsid w:val="004C4A44"/>
    <w:rsid w:val="005024A1"/>
    <w:rsid w:val="005125BB"/>
    <w:rsid w:val="005264AB"/>
    <w:rsid w:val="00534B54"/>
    <w:rsid w:val="00537F9C"/>
    <w:rsid w:val="00556D15"/>
    <w:rsid w:val="00572222"/>
    <w:rsid w:val="005D3DA6"/>
    <w:rsid w:val="00620A7E"/>
    <w:rsid w:val="006444CE"/>
    <w:rsid w:val="00647056"/>
    <w:rsid w:val="006B268D"/>
    <w:rsid w:val="006C1E36"/>
    <w:rsid w:val="006D5E14"/>
    <w:rsid w:val="006E2BE2"/>
    <w:rsid w:val="006F3064"/>
    <w:rsid w:val="00702880"/>
    <w:rsid w:val="00704505"/>
    <w:rsid w:val="00733CC9"/>
    <w:rsid w:val="00744EA9"/>
    <w:rsid w:val="00752FC4"/>
    <w:rsid w:val="00757E9C"/>
    <w:rsid w:val="00781309"/>
    <w:rsid w:val="0079697F"/>
    <w:rsid w:val="007B4C91"/>
    <w:rsid w:val="007C2605"/>
    <w:rsid w:val="007D70F7"/>
    <w:rsid w:val="0083026C"/>
    <w:rsid w:val="00830C5F"/>
    <w:rsid w:val="008311DF"/>
    <w:rsid w:val="00834A33"/>
    <w:rsid w:val="00867213"/>
    <w:rsid w:val="00896EE1"/>
    <w:rsid w:val="008C1482"/>
    <w:rsid w:val="008C2A5B"/>
    <w:rsid w:val="008D0743"/>
    <w:rsid w:val="008D0AA7"/>
    <w:rsid w:val="00912A0A"/>
    <w:rsid w:val="00942329"/>
    <w:rsid w:val="009468D3"/>
    <w:rsid w:val="009844A7"/>
    <w:rsid w:val="00996EFE"/>
    <w:rsid w:val="009F4CB2"/>
    <w:rsid w:val="00A11F8C"/>
    <w:rsid w:val="00A17117"/>
    <w:rsid w:val="00A737A6"/>
    <w:rsid w:val="00A763AE"/>
    <w:rsid w:val="00A821E9"/>
    <w:rsid w:val="00AF249A"/>
    <w:rsid w:val="00AF472B"/>
    <w:rsid w:val="00B029FD"/>
    <w:rsid w:val="00B63133"/>
    <w:rsid w:val="00B94657"/>
    <w:rsid w:val="00BA552E"/>
    <w:rsid w:val="00BC0F0A"/>
    <w:rsid w:val="00BD210D"/>
    <w:rsid w:val="00C11980"/>
    <w:rsid w:val="00C40B3F"/>
    <w:rsid w:val="00C50202"/>
    <w:rsid w:val="00C522D9"/>
    <w:rsid w:val="00C779AB"/>
    <w:rsid w:val="00C92582"/>
    <w:rsid w:val="00C977E7"/>
    <w:rsid w:val="00CB0809"/>
    <w:rsid w:val="00CB6464"/>
    <w:rsid w:val="00CE4329"/>
    <w:rsid w:val="00CF4773"/>
    <w:rsid w:val="00CF485B"/>
    <w:rsid w:val="00D04123"/>
    <w:rsid w:val="00D06525"/>
    <w:rsid w:val="00D13306"/>
    <w:rsid w:val="00D149F1"/>
    <w:rsid w:val="00D3159D"/>
    <w:rsid w:val="00D36106"/>
    <w:rsid w:val="00D45D15"/>
    <w:rsid w:val="00D544E2"/>
    <w:rsid w:val="00DC04C8"/>
    <w:rsid w:val="00DC7840"/>
    <w:rsid w:val="00DD49D5"/>
    <w:rsid w:val="00E00491"/>
    <w:rsid w:val="00E2031A"/>
    <w:rsid w:val="00E30D20"/>
    <w:rsid w:val="00E37173"/>
    <w:rsid w:val="00E55670"/>
    <w:rsid w:val="00E6693F"/>
    <w:rsid w:val="00EB5A74"/>
    <w:rsid w:val="00EB64EC"/>
    <w:rsid w:val="00EC6723"/>
    <w:rsid w:val="00EE5B23"/>
    <w:rsid w:val="00F71D73"/>
    <w:rsid w:val="00F763B1"/>
    <w:rsid w:val="00F76CB6"/>
    <w:rsid w:val="00FA402E"/>
    <w:rsid w:val="00FB49C2"/>
    <w:rsid w:val="00FE39F7"/>
    <w:rsid w:val="00FE7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4">
      <o:colormru v:ext="edit" colors="#f60"/>
      <o:colormenu v:ext="edit" fillcolor="#f60" strokecolor="#f60"/>
    </o:shapedefaults>
    <o:shapelayout v:ext="edit">
      <o:idmap v:ext="edit" data="1"/>
    </o:shapelayout>
  </w:shapeDefaults>
  <w:decimalSymbol w:val="."/>
  <w:listSeparator w:val=","/>
  <w14:docId w14:val="228FF7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12832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5670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E6504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EC67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3780B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5B51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95B51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3780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3780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4E6504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254E0D"/>
    <w:rPr>
      <w:rFonts w:asciiTheme="majorHAnsi" w:hAnsiTheme="majorHAnsi"/>
      <w:color w:val="4E6504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033B32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CB0809"/>
    <w:pPr>
      <w:spacing w:after="0"/>
      <w:jc w:val="right"/>
    </w:pPr>
    <w:rPr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EC6723"/>
    <w:pPr>
      <w:spacing w:before="720" w:after="960"/>
    </w:pPr>
  </w:style>
  <w:style w:type="character" w:customStyle="1" w:styleId="DateChar">
    <w:name w:val="Date Char"/>
    <w:basedOn w:val="DefaultParagraphFont"/>
    <w:link w:val="Date"/>
    <w:uiPriority w:val="4"/>
    <w:rsid w:val="00752FC4"/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254E0D"/>
    <w:rPr>
      <w:rFonts w:asciiTheme="majorHAnsi" w:eastAsiaTheme="majorEastAsia" w:hAnsiTheme="majorHAnsi" w:cstheme="majorBidi"/>
      <w:b/>
      <w:bCs/>
      <w:color w:val="4E6504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C3EA1F" w:themeColor="accent1" w:frame="1"/>
        <w:left w:val="single" w:sz="2" w:space="10" w:color="C3EA1F" w:themeColor="accent1" w:frame="1"/>
        <w:bottom w:val="single" w:sz="2" w:space="10" w:color="C3EA1F" w:themeColor="accent1" w:frame="1"/>
        <w:right w:val="single" w:sz="2" w:space="10" w:color="C3EA1F" w:themeColor="accent1" w:frame="1"/>
      </w:pBdr>
      <w:ind w:left="1152" w:right="1152"/>
    </w:pPr>
    <w:rPr>
      <w:rFonts w:eastAsiaTheme="minorEastAsia"/>
      <w:i/>
      <w:iCs/>
      <w:color w:val="95B511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2C3644" w:themeColor="text2"/>
      <w:szCs w:val="18"/>
    </w:rPr>
  </w:style>
  <w:style w:type="table" w:customStyle="1" w:styleId="ColorfulGrid1">
    <w:name w:val="Colorful Grid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FAD2" w:themeFill="accent1" w:themeFillTint="33"/>
    </w:tcPr>
    <w:tblStylePr w:type="firstRow">
      <w:rPr>
        <w:b/>
        <w:bCs/>
      </w:rPr>
      <w:tblPr/>
      <w:tcPr>
        <w:shd w:val="clear" w:color="auto" w:fill="E7F6A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F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95B51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95B511" w:themeFill="accent1" w:themeFillShade="BF"/>
      </w:tcPr>
    </w:tblStylePr>
    <w:tblStylePr w:type="band1Vert">
      <w:tblPr/>
      <w:tcPr>
        <w:shd w:val="clear" w:color="auto" w:fill="E1F48F" w:themeFill="accent1" w:themeFillTint="7F"/>
      </w:tcPr>
    </w:tblStylePr>
    <w:tblStylePr w:type="band1Horz">
      <w:tblPr/>
      <w:tcPr>
        <w:shd w:val="clear" w:color="auto" w:fill="E1F48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FCC5" w:themeFill="accent2" w:themeFillTint="33"/>
    </w:tcPr>
    <w:tblStylePr w:type="firstRow">
      <w:rPr>
        <w:b/>
        <w:bCs/>
      </w:rPr>
      <w:tblPr/>
      <w:tcPr>
        <w:shd w:val="clear" w:color="auto" w:fill="E0FA8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FA8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4970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49706" w:themeFill="accent2" w:themeFillShade="BF"/>
      </w:tcPr>
    </w:tblStylePr>
    <w:tblStylePr w:type="band1Vert">
      <w:tblPr/>
      <w:tcPr>
        <w:shd w:val="clear" w:color="auto" w:fill="D8F96F" w:themeFill="accent2" w:themeFillTint="7F"/>
      </w:tcPr>
    </w:tblStylePr>
    <w:tblStylePr w:type="band1Horz">
      <w:tblPr/>
      <w:tcPr>
        <w:shd w:val="clear" w:color="auto" w:fill="D8F96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2F9F1" w:themeFill="accent3" w:themeFillTint="33"/>
    </w:tcPr>
    <w:tblStylePr w:type="firstRow">
      <w:rPr>
        <w:b/>
        <w:bCs/>
      </w:rPr>
      <w:tblPr/>
      <w:tcPr>
        <w:shd w:val="clear" w:color="auto" w:fill="86F3E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6F3E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C7A6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C7A6A" w:themeFill="accent3" w:themeFillShade="BF"/>
      </w:tcPr>
    </w:tblStylePr>
    <w:tblStylePr w:type="band1Vert">
      <w:tblPr/>
      <w:tcPr>
        <w:shd w:val="clear" w:color="auto" w:fill="68F0DC" w:themeFill="accent3" w:themeFillTint="7F"/>
      </w:tcPr>
    </w:tblStylePr>
    <w:tblStylePr w:type="band1Horz">
      <w:tblPr/>
      <w:tcPr>
        <w:shd w:val="clear" w:color="auto" w:fill="68F0D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8F0" w:themeFill="accent4" w:themeFillTint="33"/>
    </w:tcPr>
    <w:tblStylePr w:type="firstRow">
      <w:rPr>
        <w:b/>
        <w:bCs/>
      </w:rPr>
      <w:tblPr/>
      <w:tcPr>
        <w:shd w:val="clear" w:color="auto" w:fill="95F2E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5F2E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18F7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18F79" w:themeFill="accent4" w:themeFillShade="BF"/>
      </w:tcPr>
    </w:tblStylePr>
    <w:tblStylePr w:type="band1Vert">
      <w:tblPr/>
      <w:tcPr>
        <w:shd w:val="clear" w:color="auto" w:fill="7BEFDB" w:themeFill="accent4" w:themeFillTint="7F"/>
      </w:tcPr>
    </w:tblStylePr>
    <w:tblStylePr w:type="band1Horz">
      <w:tblPr/>
      <w:tcPr>
        <w:shd w:val="clear" w:color="auto" w:fill="7BEFD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FBEF" w:themeFill="accent5" w:themeFillTint="33"/>
    </w:tcPr>
    <w:tblStylePr w:type="firstRow">
      <w:rPr>
        <w:b/>
        <w:bCs/>
      </w:rPr>
      <w:tblPr/>
      <w:tcPr>
        <w:shd w:val="clear" w:color="auto" w:fill="5CF6D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CF6D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33B3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33B32" w:themeFill="accent5" w:themeFillShade="BF"/>
      </w:tcPr>
    </w:tblStylePr>
    <w:tblStylePr w:type="band1Vert">
      <w:tblPr/>
      <w:tcPr>
        <w:shd w:val="clear" w:color="auto" w:fill="34F4D8" w:themeFill="accent5" w:themeFillTint="7F"/>
      </w:tcPr>
    </w:tblStylePr>
    <w:tblStylePr w:type="band1Horz">
      <w:tblPr/>
      <w:tcPr>
        <w:shd w:val="clear" w:color="auto" w:fill="34F4D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D5DF" w:themeFill="accent6" w:themeFillTint="33"/>
    </w:tcPr>
    <w:tblStylePr w:type="firstRow">
      <w:rPr>
        <w:b/>
        <w:bCs/>
      </w:rPr>
      <w:tblPr/>
      <w:tcPr>
        <w:shd w:val="clear" w:color="auto" w:fill="9EACC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ACC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1283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12832" w:themeFill="accent6" w:themeFillShade="BF"/>
      </w:tcPr>
    </w:tblStylePr>
    <w:tblStylePr w:type="band1Vert">
      <w:tblPr/>
      <w:tcPr>
        <w:shd w:val="clear" w:color="auto" w:fill="8698B1" w:themeFill="accent6" w:themeFillTint="7F"/>
      </w:tcPr>
    </w:tblStylePr>
    <w:tblStylePr w:type="band1Horz">
      <w:tblPr/>
      <w:tcPr>
        <w:shd w:val="clear" w:color="auto" w:fill="8698B1" w:themeFill="accent6" w:themeFillTint="7F"/>
      </w:tcPr>
    </w:tblStylePr>
  </w:style>
  <w:style w:type="table" w:customStyle="1" w:styleId="ColorfulList1">
    <w:name w:val="Colorful List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A206" w:themeFill="accent2" w:themeFillShade="CC"/>
      </w:tcPr>
    </w:tblStylePr>
    <w:tblStylePr w:type="lastRow">
      <w:rPr>
        <w:b/>
        <w:bCs/>
        <w:color w:val="7CA20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D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A206" w:themeFill="accent2" w:themeFillShade="CC"/>
      </w:tcPr>
    </w:tblStylePr>
    <w:tblStylePr w:type="lastRow">
      <w:rPr>
        <w:b/>
        <w:bCs/>
        <w:color w:val="7CA20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9C7" w:themeFill="accent1" w:themeFillTint="3F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EE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A206" w:themeFill="accent2" w:themeFillShade="CC"/>
      </w:tcPr>
    </w:tblStylePr>
    <w:tblStylePr w:type="lastRow">
      <w:rPr>
        <w:b/>
        <w:bCs/>
        <w:color w:val="7CA20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CB7" w:themeFill="accent2" w:themeFillTint="3F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FC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29982" w:themeFill="accent4" w:themeFillShade="CC"/>
      </w:tcPr>
    </w:tblStylePr>
    <w:tblStylePr w:type="lastRow">
      <w:rPr>
        <w:b/>
        <w:bCs/>
        <w:color w:val="1299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F7ED" w:themeFill="accent3" w:themeFillTint="3F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C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8371" w:themeFill="accent3" w:themeFillShade="CC"/>
      </w:tcPr>
    </w:tblStylePr>
    <w:tblStylePr w:type="lastRow">
      <w:rPr>
        <w:b/>
        <w:bCs/>
        <w:color w:val="0C837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7ED" w:themeFill="accent4" w:themeFillTint="3F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7FD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32B36" w:themeFill="accent6" w:themeFillShade="CC"/>
      </w:tcPr>
    </w:tblStylePr>
    <w:tblStylePr w:type="lastRow">
      <w:rPr>
        <w:b/>
        <w:bCs/>
        <w:color w:val="232B3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FAEB" w:themeFill="accent5" w:themeFillTint="3F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EA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33F36" w:themeFill="accent5" w:themeFillShade="CC"/>
      </w:tcPr>
    </w:tblStylePr>
    <w:tblStylePr w:type="lastRow">
      <w:rPr>
        <w:b/>
        <w:bCs/>
        <w:color w:val="033F3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CCD8" w:themeFill="accent6" w:themeFillTint="3F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customStyle="1" w:styleId="ColorfulShading1">
    <w:name w:val="Colorful Shading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CB0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CB0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CB08" w:themeColor="accent2"/>
        <w:left w:val="single" w:sz="4" w:space="0" w:color="C3EA1F" w:themeColor="accent1"/>
        <w:bottom w:val="single" w:sz="4" w:space="0" w:color="C3EA1F" w:themeColor="accent1"/>
        <w:right w:val="single" w:sz="4" w:space="0" w:color="C3EA1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D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CB0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8910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8910D" w:themeColor="accent1" w:themeShade="99"/>
          <w:insideV w:val="nil"/>
        </w:tcBorders>
        <w:shd w:val="clear" w:color="auto" w:fill="78910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910D" w:themeFill="accent1" w:themeFillShade="99"/>
      </w:tcPr>
    </w:tblStylePr>
    <w:tblStylePr w:type="band1Vert">
      <w:tblPr/>
      <w:tcPr>
        <w:shd w:val="clear" w:color="auto" w:fill="E7F6A5" w:themeFill="accent1" w:themeFillTint="66"/>
      </w:tcPr>
    </w:tblStylePr>
    <w:tblStylePr w:type="band1Horz">
      <w:tblPr/>
      <w:tcPr>
        <w:shd w:val="clear" w:color="auto" w:fill="E1F48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CB08" w:themeColor="accent2"/>
        <w:left w:val="single" w:sz="4" w:space="0" w:color="9DCB08" w:themeColor="accent2"/>
        <w:bottom w:val="single" w:sz="4" w:space="0" w:color="9DCB08" w:themeColor="accent2"/>
        <w:right w:val="single" w:sz="4" w:space="0" w:color="9DCB0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EE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CB0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790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7904" w:themeColor="accent2" w:themeShade="99"/>
          <w:insideV w:val="nil"/>
        </w:tcBorders>
        <w:shd w:val="clear" w:color="auto" w:fill="5D790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7904" w:themeFill="accent2" w:themeFillShade="99"/>
      </w:tcPr>
    </w:tblStylePr>
    <w:tblStylePr w:type="band1Vert">
      <w:tblPr/>
      <w:tcPr>
        <w:shd w:val="clear" w:color="auto" w:fill="E0FA8B" w:themeFill="accent2" w:themeFillTint="66"/>
      </w:tcPr>
    </w:tblStylePr>
    <w:tblStylePr w:type="band1Horz">
      <w:tblPr/>
      <w:tcPr>
        <w:shd w:val="clear" w:color="auto" w:fill="D8F96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7C0A3" w:themeColor="accent4"/>
        <w:left w:val="single" w:sz="4" w:space="0" w:color="10A48E" w:themeColor="accent3"/>
        <w:bottom w:val="single" w:sz="4" w:space="0" w:color="10A48E" w:themeColor="accent3"/>
        <w:right w:val="single" w:sz="4" w:space="0" w:color="10A4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C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7C0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625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6255" w:themeColor="accent3" w:themeShade="99"/>
          <w:insideV w:val="nil"/>
        </w:tcBorders>
        <w:shd w:val="clear" w:color="auto" w:fill="09625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6255" w:themeFill="accent3" w:themeFillShade="99"/>
      </w:tcPr>
    </w:tblStylePr>
    <w:tblStylePr w:type="band1Vert">
      <w:tblPr/>
      <w:tcPr>
        <w:shd w:val="clear" w:color="auto" w:fill="86F3E3" w:themeFill="accent3" w:themeFillTint="66"/>
      </w:tcPr>
    </w:tblStylePr>
    <w:tblStylePr w:type="band1Horz">
      <w:tblPr/>
      <w:tcPr>
        <w:shd w:val="clear" w:color="auto" w:fill="68F0D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0A48E" w:themeColor="accent3"/>
        <w:left w:val="single" w:sz="4" w:space="0" w:color="17C0A3" w:themeColor="accent4"/>
        <w:bottom w:val="single" w:sz="4" w:space="0" w:color="17C0A3" w:themeColor="accent4"/>
        <w:right w:val="single" w:sz="4" w:space="0" w:color="17C0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C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0A4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D736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D7361" w:themeColor="accent4" w:themeShade="99"/>
          <w:insideV w:val="nil"/>
        </w:tcBorders>
        <w:shd w:val="clear" w:color="auto" w:fill="0D736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7361" w:themeFill="accent4" w:themeFillShade="99"/>
      </w:tcPr>
    </w:tblStylePr>
    <w:tblStylePr w:type="band1Vert">
      <w:tblPr/>
      <w:tcPr>
        <w:shd w:val="clear" w:color="auto" w:fill="95F2E2" w:themeFill="accent4" w:themeFillTint="66"/>
      </w:tcPr>
    </w:tblStylePr>
    <w:tblStylePr w:type="band1Horz">
      <w:tblPr/>
      <w:tcPr>
        <w:shd w:val="clear" w:color="auto" w:fill="7BEFD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C3644" w:themeColor="accent6"/>
        <w:left w:val="single" w:sz="4" w:space="0" w:color="044F44" w:themeColor="accent5"/>
        <w:bottom w:val="single" w:sz="4" w:space="0" w:color="044F44" w:themeColor="accent5"/>
        <w:right w:val="single" w:sz="4" w:space="0" w:color="044F4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D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C36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22F2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22F28" w:themeColor="accent5" w:themeShade="99"/>
          <w:insideV w:val="nil"/>
        </w:tcBorders>
        <w:shd w:val="clear" w:color="auto" w:fill="022F2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2F28" w:themeFill="accent5" w:themeFillShade="99"/>
      </w:tcPr>
    </w:tblStylePr>
    <w:tblStylePr w:type="band1Vert">
      <w:tblPr/>
      <w:tcPr>
        <w:shd w:val="clear" w:color="auto" w:fill="5CF6DF" w:themeFill="accent5" w:themeFillTint="66"/>
      </w:tcPr>
    </w:tblStylePr>
    <w:tblStylePr w:type="band1Horz">
      <w:tblPr/>
      <w:tcPr>
        <w:shd w:val="clear" w:color="auto" w:fill="34F4D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44F44" w:themeColor="accent5"/>
        <w:left w:val="single" w:sz="4" w:space="0" w:color="2C3644" w:themeColor="accent6"/>
        <w:bottom w:val="single" w:sz="4" w:space="0" w:color="2C3644" w:themeColor="accent6"/>
        <w:right w:val="single" w:sz="4" w:space="0" w:color="2C364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A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44F4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202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2028" w:themeColor="accent6" w:themeShade="99"/>
          <w:insideV w:val="nil"/>
        </w:tcBorders>
        <w:shd w:val="clear" w:color="auto" w:fill="1A202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2028" w:themeFill="accent6" w:themeFillShade="99"/>
      </w:tcPr>
    </w:tblStylePr>
    <w:tblStylePr w:type="band1Vert">
      <w:tblPr/>
      <w:tcPr>
        <w:shd w:val="clear" w:color="auto" w:fill="9EACC0" w:themeFill="accent6" w:themeFillTint="66"/>
      </w:tcPr>
    </w:tblStylePr>
    <w:tblStylePr w:type="band1Horz">
      <w:tblPr/>
      <w:tcPr>
        <w:shd w:val="clear" w:color="auto" w:fill="8698B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</w:rPr>
  </w:style>
  <w:style w:type="table" w:customStyle="1" w:styleId="DarkList1">
    <w:name w:val="Dark List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3EA1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780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B51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B51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B51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B51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DCB0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640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4970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4970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970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970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0A4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8514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C7A6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C7A6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7A6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7A6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7C0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5F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8F7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8F7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8F7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8F7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44F4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2272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33B3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33B3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3B3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3B32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364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A2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283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283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283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2832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4E6504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</w:rPr>
  </w:style>
  <w:style w:type="table" w:customStyle="1" w:styleId="GridTable1Light1">
    <w:name w:val="Grid Table 1 Light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7F6A5" w:themeColor="accent1" w:themeTint="66"/>
        <w:left w:val="single" w:sz="4" w:space="0" w:color="E7F6A5" w:themeColor="accent1" w:themeTint="66"/>
        <w:bottom w:val="single" w:sz="4" w:space="0" w:color="E7F6A5" w:themeColor="accent1" w:themeTint="66"/>
        <w:right w:val="single" w:sz="4" w:space="0" w:color="E7F6A5" w:themeColor="accent1" w:themeTint="66"/>
        <w:insideH w:val="single" w:sz="4" w:space="0" w:color="E7F6A5" w:themeColor="accent1" w:themeTint="66"/>
        <w:insideV w:val="single" w:sz="4" w:space="0" w:color="E7F6A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BF27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BF27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0FA8B" w:themeColor="accent2" w:themeTint="66"/>
        <w:left w:val="single" w:sz="4" w:space="0" w:color="E0FA8B" w:themeColor="accent2" w:themeTint="66"/>
        <w:bottom w:val="single" w:sz="4" w:space="0" w:color="E0FA8B" w:themeColor="accent2" w:themeTint="66"/>
        <w:right w:val="single" w:sz="4" w:space="0" w:color="E0FA8B" w:themeColor="accent2" w:themeTint="66"/>
        <w:insideH w:val="single" w:sz="4" w:space="0" w:color="E0FA8B" w:themeColor="accent2" w:themeTint="66"/>
        <w:insideV w:val="single" w:sz="4" w:space="0" w:color="E0FA8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F85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F85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6F3E3" w:themeColor="accent3" w:themeTint="66"/>
        <w:left w:val="single" w:sz="4" w:space="0" w:color="86F3E3" w:themeColor="accent3" w:themeTint="66"/>
        <w:bottom w:val="single" w:sz="4" w:space="0" w:color="86F3E3" w:themeColor="accent3" w:themeTint="66"/>
        <w:right w:val="single" w:sz="4" w:space="0" w:color="86F3E3" w:themeColor="accent3" w:themeTint="66"/>
        <w:insideH w:val="single" w:sz="4" w:space="0" w:color="86F3E3" w:themeColor="accent3" w:themeTint="66"/>
        <w:insideV w:val="single" w:sz="4" w:space="0" w:color="86F3E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AED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AED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5F2E2" w:themeColor="accent4" w:themeTint="66"/>
        <w:left w:val="single" w:sz="4" w:space="0" w:color="95F2E2" w:themeColor="accent4" w:themeTint="66"/>
        <w:bottom w:val="single" w:sz="4" w:space="0" w:color="95F2E2" w:themeColor="accent4" w:themeTint="66"/>
        <w:right w:val="single" w:sz="4" w:space="0" w:color="95F2E2" w:themeColor="accent4" w:themeTint="66"/>
        <w:insideH w:val="single" w:sz="4" w:space="0" w:color="95F2E2" w:themeColor="accent4" w:themeTint="66"/>
        <w:insideV w:val="single" w:sz="4" w:space="0" w:color="95F2E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EC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EC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5CF6DF" w:themeColor="accent5" w:themeTint="66"/>
        <w:left w:val="single" w:sz="4" w:space="0" w:color="5CF6DF" w:themeColor="accent5" w:themeTint="66"/>
        <w:bottom w:val="single" w:sz="4" w:space="0" w:color="5CF6DF" w:themeColor="accent5" w:themeTint="66"/>
        <w:right w:val="single" w:sz="4" w:space="0" w:color="5CF6DF" w:themeColor="accent5" w:themeTint="66"/>
        <w:insideH w:val="single" w:sz="4" w:space="0" w:color="5CF6DF" w:themeColor="accent5" w:themeTint="66"/>
        <w:insideV w:val="single" w:sz="4" w:space="0" w:color="5CF6D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0CF1C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CF1C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EACC0" w:themeColor="accent6" w:themeTint="66"/>
        <w:left w:val="single" w:sz="4" w:space="0" w:color="9EACC0" w:themeColor="accent6" w:themeTint="66"/>
        <w:bottom w:val="single" w:sz="4" w:space="0" w:color="9EACC0" w:themeColor="accent6" w:themeTint="66"/>
        <w:right w:val="single" w:sz="4" w:space="0" w:color="9EACC0" w:themeColor="accent6" w:themeTint="66"/>
        <w:insideH w:val="single" w:sz="4" w:space="0" w:color="9EACC0" w:themeColor="accent6" w:themeTint="66"/>
        <w:insideV w:val="single" w:sz="4" w:space="0" w:color="9EACC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D83A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D83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DBF278" w:themeColor="accent1" w:themeTint="99"/>
        <w:bottom w:val="single" w:sz="2" w:space="0" w:color="DBF278" w:themeColor="accent1" w:themeTint="99"/>
        <w:insideH w:val="single" w:sz="2" w:space="0" w:color="DBF278" w:themeColor="accent1" w:themeTint="99"/>
        <w:insideV w:val="single" w:sz="2" w:space="0" w:color="DBF27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BF27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BF27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D0F852" w:themeColor="accent2" w:themeTint="99"/>
        <w:bottom w:val="single" w:sz="2" w:space="0" w:color="D0F852" w:themeColor="accent2" w:themeTint="99"/>
        <w:insideH w:val="single" w:sz="2" w:space="0" w:color="D0F852" w:themeColor="accent2" w:themeTint="99"/>
        <w:insideV w:val="single" w:sz="2" w:space="0" w:color="D0F85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F85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F85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4AEDD5" w:themeColor="accent3" w:themeTint="99"/>
        <w:bottom w:val="single" w:sz="2" w:space="0" w:color="4AEDD5" w:themeColor="accent3" w:themeTint="99"/>
        <w:insideH w:val="single" w:sz="2" w:space="0" w:color="4AEDD5" w:themeColor="accent3" w:themeTint="99"/>
        <w:insideV w:val="single" w:sz="2" w:space="0" w:color="4AEDD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AEDD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AEDD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0ECD4" w:themeColor="accent4" w:themeTint="99"/>
        <w:bottom w:val="single" w:sz="2" w:space="0" w:color="60ECD4" w:themeColor="accent4" w:themeTint="99"/>
        <w:insideH w:val="single" w:sz="2" w:space="0" w:color="60ECD4" w:themeColor="accent4" w:themeTint="99"/>
        <w:insideV w:val="single" w:sz="2" w:space="0" w:color="60ECD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0ECD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ECD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0CF1CF" w:themeColor="accent5" w:themeTint="99"/>
        <w:bottom w:val="single" w:sz="2" w:space="0" w:color="0CF1CF" w:themeColor="accent5" w:themeTint="99"/>
        <w:insideH w:val="single" w:sz="2" w:space="0" w:color="0CF1CF" w:themeColor="accent5" w:themeTint="99"/>
        <w:insideV w:val="single" w:sz="2" w:space="0" w:color="0CF1C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CF1C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CF1C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D83A1" w:themeColor="accent6" w:themeTint="99"/>
        <w:bottom w:val="single" w:sz="2" w:space="0" w:color="6D83A1" w:themeColor="accent6" w:themeTint="99"/>
        <w:insideH w:val="single" w:sz="2" w:space="0" w:color="6D83A1" w:themeColor="accent6" w:themeTint="99"/>
        <w:insideV w:val="single" w:sz="2" w:space="0" w:color="6D83A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D83A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D83A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  <w:insideV w:val="single" w:sz="4" w:space="0" w:color="DBF27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  <w:tblStylePr w:type="neCell">
      <w:tblPr/>
      <w:tcPr>
        <w:tcBorders>
          <w:bottom w:val="single" w:sz="4" w:space="0" w:color="DBF278" w:themeColor="accent1" w:themeTint="99"/>
        </w:tcBorders>
      </w:tcPr>
    </w:tblStylePr>
    <w:tblStylePr w:type="nwCell">
      <w:tblPr/>
      <w:tcPr>
        <w:tcBorders>
          <w:bottom w:val="single" w:sz="4" w:space="0" w:color="DBF278" w:themeColor="accent1" w:themeTint="99"/>
        </w:tcBorders>
      </w:tcPr>
    </w:tblStylePr>
    <w:tblStylePr w:type="seCell">
      <w:tblPr/>
      <w:tcPr>
        <w:tcBorders>
          <w:top w:val="single" w:sz="4" w:space="0" w:color="DBF278" w:themeColor="accent1" w:themeTint="99"/>
        </w:tcBorders>
      </w:tcPr>
    </w:tblStylePr>
    <w:tblStylePr w:type="swCell">
      <w:tblPr/>
      <w:tcPr>
        <w:tcBorders>
          <w:top w:val="single" w:sz="4" w:space="0" w:color="DBF278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  <w:insideV w:val="single" w:sz="4" w:space="0" w:color="D0F85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  <w:tblStylePr w:type="neCell">
      <w:tblPr/>
      <w:tcPr>
        <w:tcBorders>
          <w:bottom w:val="single" w:sz="4" w:space="0" w:color="D0F852" w:themeColor="accent2" w:themeTint="99"/>
        </w:tcBorders>
      </w:tcPr>
    </w:tblStylePr>
    <w:tblStylePr w:type="nwCell">
      <w:tblPr/>
      <w:tcPr>
        <w:tcBorders>
          <w:bottom w:val="single" w:sz="4" w:space="0" w:color="D0F852" w:themeColor="accent2" w:themeTint="99"/>
        </w:tcBorders>
      </w:tcPr>
    </w:tblStylePr>
    <w:tblStylePr w:type="seCell">
      <w:tblPr/>
      <w:tcPr>
        <w:tcBorders>
          <w:top w:val="single" w:sz="4" w:space="0" w:color="D0F852" w:themeColor="accent2" w:themeTint="99"/>
        </w:tcBorders>
      </w:tcPr>
    </w:tblStylePr>
    <w:tblStylePr w:type="swCell">
      <w:tblPr/>
      <w:tcPr>
        <w:tcBorders>
          <w:top w:val="single" w:sz="4" w:space="0" w:color="D0F852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  <w:insideV w:val="single" w:sz="4" w:space="0" w:color="4AED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  <w:tblStylePr w:type="neCell">
      <w:tblPr/>
      <w:tcPr>
        <w:tcBorders>
          <w:bottom w:val="single" w:sz="4" w:space="0" w:color="4AEDD5" w:themeColor="accent3" w:themeTint="99"/>
        </w:tcBorders>
      </w:tcPr>
    </w:tblStylePr>
    <w:tblStylePr w:type="nwCell">
      <w:tblPr/>
      <w:tcPr>
        <w:tcBorders>
          <w:bottom w:val="single" w:sz="4" w:space="0" w:color="4AEDD5" w:themeColor="accent3" w:themeTint="99"/>
        </w:tcBorders>
      </w:tcPr>
    </w:tblStylePr>
    <w:tblStylePr w:type="seCell">
      <w:tblPr/>
      <w:tcPr>
        <w:tcBorders>
          <w:top w:val="single" w:sz="4" w:space="0" w:color="4AEDD5" w:themeColor="accent3" w:themeTint="99"/>
        </w:tcBorders>
      </w:tcPr>
    </w:tblStylePr>
    <w:tblStylePr w:type="swCell">
      <w:tblPr/>
      <w:tcPr>
        <w:tcBorders>
          <w:top w:val="single" w:sz="4" w:space="0" w:color="4AEDD5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  <w:insideV w:val="single" w:sz="4" w:space="0" w:color="60ECD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  <w:tblStylePr w:type="neCell">
      <w:tblPr/>
      <w:tcPr>
        <w:tcBorders>
          <w:bottom w:val="single" w:sz="4" w:space="0" w:color="60ECD4" w:themeColor="accent4" w:themeTint="99"/>
        </w:tcBorders>
      </w:tcPr>
    </w:tblStylePr>
    <w:tblStylePr w:type="nwCell">
      <w:tblPr/>
      <w:tcPr>
        <w:tcBorders>
          <w:bottom w:val="single" w:sz="4" w:space="0" w:color="60ECD4" w:themeColor="accent4" w:themeTint="99"/>
        </w:tcBorders>
      </w:tcPr>
    </w:tblStylePr>
    <w:tblStylePr w:type="seCell">
      <w:tblPr/>
      <w:tcPr>
        <w:tcBorders>
          <w:top w:val="single" w:sz="4" w:space="0" w:color="60ECD4" w:themeColor="accent4" w:themeTint="99"/>
        </w:tcBorders>
      </w:tcPr>
    </w:tblStylePr>
    <w:tblStylePr w:type="swCell">
      <w:tblPr/>
      <w:tcPr>
        <w:tcBorders>
          <w:top w:val="single" w:sz="4" w:space="0" w:color="60ECD4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  <w:insideV w:val="single" w:sz="4" w:space="0" w:color="0CF1C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  <w:tblStylePr w:type="neCell">
      <w:tblPr/>
      <w:tcPr>
        <w:tcBorders>
          <w:bottom w:val="single" w:sz="4" w:space="0" w:color="0CF1CF" w:themeColor="accent5" w:themeTint="99"/>
        </w:tcBorders>
      </w:tcPr>
    </w:tblStylePr>
    <w:tblStylePr w:type="nwCell">
      <w:tblPr/>
      <w:tcPr>
        <w:tcBorders>
          <w:bottom w:val="single" w:sz="4" w:space="0" w:color="0CF1CF" w:themeColor="accent5" w:themeTint="99"/>
        </w:tcBorders>
      </w:tcPr>
    </w:tblStylePr>
    <w:tblStylePr w:type="seCell">
      <w:tblPr/>
      <w:tcPr>
        <w:tcBorders>
          <w:top w:val="single" w:sz="4" w:space="0" w:color="0CF1CF" w:themeColor="accent5" w:themeTint="99"/>
        </w:tcBorders>
      </w:tcPr>
    </w:tblStylePr>
    <w:tblStylePr w:type="swCell">
      <w:tblPr/>
      <w:tcPr>
        <w:tcBorders>
          <w:top w:val="single" w:sz="4" w:space="0" w:color="0CF1CF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  <w:insideV w:val="single" w:sz="4" w:space="0" w:color="6D83A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  <w:tblStylePr w:type="neCell">
      <w:tblPr/>
      <w:tcPr>
        <w:tcBorders>
          <w:bottom w:val="single" w:sz="4" w:space="0" w:color="6D83A1" w:themeColor="accent6" w:themeTint="99"/>
        </w:tcBorders>
      </w:tcPr>
    </w:tblStylePr>
    <w:tblStylePr w:type="nwCell">
      <w:tblPr/>
      <w:tcPr>
        <w:tcBorders>
          <w:bottom w:val="single" w:sz="4" w:space="0" w:color="6D83A1" w:themeColor="accent6" w:themeTint="99"/>
        </w:tcBorders>
      </w:tcPr>
    </w:tblStylePr>
    <w:tblStylePr w:type="seCell">
      <w:tblPr/>
      <w:tcPr>
        <w:tcBorders>
          <w:top w:val="single" w:sz="4" w:space="0" w:color="6D83A1" w:themeColor="accent6" w:themeTint="99"/>
        </w:tcBorders>
      </w:tcPr>
    </w:tblStylePr>
    <w:tblStylePr w:type="swCell">
      <w:tblPr/>
      <w:tcPr>
        <w:tcBorders>
          <w:top w:val="single" w:sz="4" w:space="0" w:color="6D83A1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  <w:insideV w:val="single" w:sz="4" w:space="0" w:color="DBF27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EA1F" w:themeColor="accent1"/>
          <w:left w:val="single" w:sz="4" w:space="0" w:color="C3EA1F" w:themeColor="accent1"/>
          <w:bottom w:val="single" w:sz="4" w:space="0" w:color="C3EA1F" w:themeColor="accent1"/>
          <w:right w:val="single" w:sz="4" w:space="0" w:color="C3EA1F" w:themeColor="accent1"/>
          <w:insideH w:val="nil"/>
          <w:insideV w:val="nil"/>
        </w:tcBorders>
        <w:shd w:val="clear" w:color="auto" w:fill="C3EA1F" w:themeFill="accent1"/>
      </w:tcPr>
    </w:tblStylePr>
    <w:tblStylePr w:type="lastRow">
      <w:rPr>
        <w:b/>
        <w:bCs/>
      </w:rPr>
      <w:tblPr/>
      <w:tcPr>
        <w:tcBorders>
          <w:top w:val="double" w:sz="4" w:space="0" w:color="C3EA1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  <w:insideV w:val="single" w:sz="4" w:space="0" w:color="D0F85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CB08" w:themeColor="accent2"/>
          <w:left w:val="single" w:sz="4" w:space="0" w:color="9DCB08" w:themeColor="accent2"/>
          <w:bottom w:val="single" w:sz="4" w:space="0" w:color="9DCB08" w:themeColor="accent2"/>
          <w:right w:val="single" w:sz="4" w:space="0" w:color="9DCB08" w:themeColor="accent2"/>
          <w:insideH w:val="nil"/>
          <w:insideV w:val="nil"/>
        </w:tcBorders>
        <w:shd w:val="clear" w:color="auto" w:fill="9DCB08" w:themeFill="accent2"/>
      </w:tcPr>
    </w:tblStylePr>
    <w:tblStylePr w:type="lastRow">
      <w:rPr>
        <w:b/>
        <w:bCs/>
      </w:rPr>
      <w:tblPr/>
      <w:tcPr>
        <w:tcBorders>
          <w:top w:val="double" w:sz="4" w:space="0" w:color="9DCB0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  <w:insideV w:val="single" w:sz="4" w:space="0" w:color="4AED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A48E" w:themeColor="accent3"/>
          <w:left w:val="single" w:sz="4" w:space="0" w:color="10A48E" w:themeColor="accent3"/>
          <w:bottom w:val="single" w:sz="4" w:space="0" w:color="10A48E" w:themeColor="accent3"/>
          <w:right w:val="single" w:sz="4" w:space="0" w:color="10A48E" w:themeColor="accent3"/>
          <w:insideH w:val="nil"/>
          <w:insideV w:val="nil"/>
        </w:tcBorders>
        <w:shd w:val="clear" w:color="auto" w:fill="10A48E" w:themeFill="accent3"/>
      </w:tcPr>
    </w:tblStylePr>
    <w:tblStylePr w:type="lastRow">
      <w:rPr>
        <w:b/>
        <w:bCs/>
      </w:rPr>
      <w:tblPr/>
      <w:tcPr>
        <w:tcBorders>
          <w:top w:val="double" w:sz="4" w:space="0" w:color="10A4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  <w:insideV w:val="single" w:sz="4" w:space="0" w:color="60EC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C0A3" w:themeColor="accent4"/>
          <w:left w:val="single" w:sz="4" w:space="0" w:color="17C0A3" w:themeColor="accent4"/>
          <w:bottom w:val="single" w:sz="4" w:space="0" w:color="17C0A3" w:themeColor="accent4"/>
          <w:right w:val="single" w:sz="4" w:space="0" w:color="17C0A3" w:themeColor="accent4"/>
          <w:insideH w:val="nil"/>
          <w:insideV w:val="nil"/>
        </w:tcBorders>
        <w:shd w:val="clear" w:color="auto" w:fill="17C0A3" w:themeFill="accent4"/>
      </w:tcPr>
    </w:tblStylePr>
    <w:tblStylePr w:type="lastRow">
      <w:rPr>
        <w:b/>
        <w:bCs/>
      </w:rPr>
      <w:tblPr/>
      <w:tcPr>
        <w:tcBorders>
          <w:top w:val="double" w:sz="4" w:space="0" w:color="17C0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  <w:insideV w:val="single" w:sz="4" w:space="0" w:color="0CF1C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44F44" w:themeColor="accent5"/>
          <w:left w:val="single" w:sz="4" w:space="0" w:color="044F44" w:themeColor="accent5"/>
          <w:bottom w:val="single" w:sz="4" w:space="0" w:color="044F44" w:themeColor="accent5"/>
          <w:right w:val="single" w:sz="4" w:space="0" w:color="044F44" w:themeColor="accent5"/>
          <w:insideH w:val="nil"/>
          <w:insideV w:val="nil"/>
        </w:tcBorders>
        <w:shd w:val="clear" w:color="auto" w:fill="044F44" w:themeFill="accent5"/>
      </w:tcPr>
    </w:tblStylePr>
    <w:tblStylePr w:type="lastRow">
      <w:rPr>
        <w:b/>
        <w:bCs/>
      </w:rPr>
      <w:tblPr/>
      <w:tcPr>
        <w:tcBorders>
          <w:top w:val="double" w:sz="4" w:space="0" w:color="044F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  <w:insideV w:val="single" w:sz="4" w:space="0" w:color="6D83A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3644" w:themeColor="accent6"/>
          <w:left w:val="single" w:sz="4" w:space="0" w:color="2C3644" w:themeColor="accent6"/>
          <w:bottom w:val="single" w:sz="4" w:space="0" w:color="2C3644" w:themeColor="accent6"/>
          <w:right w:val="single" w:sz="4" w:space="0" w:color="2C3644" w:themeColor="accent6"/>
          <w:insideH w:val="nil"/>
          <w:insideV w:val="nil"/>
        </w:tcBorders>
        <w:shd w:val="clear" w:color="auto" w:fill="2C3644" w:themeFill="accent6"/>
      </w:tcPr>
    </w:tblStylePr>
    <w:tblStylePr w:type="lastRow">
      <w:rPr>
        <w:b/>
        <w:bCs/>
      </w:rPr>
      <w:tblPr/>
      <w:tcPr>
        <w:tcBorders>
          <w:top w:val="double" w:sz="4" w:space="0" w:color="2C36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EA1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EA1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3EA1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3EA1F" w:themeFill="accent1"/>
      </w:tcPr>
    </w:tblStylePr>
    <w:tblStylePr w:type="band1Vert">
      <w:tblPr/>
      <w:tcPr>
        <w:shd w:val="clear" w:color="auto" w:fill="E7F6A5" w:themeFill="accent1" w:themeFillTint="66"/>
      </w:tcPr>
    </w:tblStylePr>
    <w:tblStylePr w:type="band1Horz">
      <w:tblPr/>
      <w:tcPr>
        <w:shd w:val="clear" w:color="auto" w:fill="E7F6A5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CC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B0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B0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CB0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CB08" w:themeFill="accent2"/>
      </w:tcPr>
    </w:tblStylePr>
    <w:tblStylePr w:type="band1Vert">
      <w:tblPr/>
      <w:tcPr>
        <w:shd w:val="clear" w:color="auto" w:fill="E0FA8B" w:themeFill="accent2" w:themeFillTint="66"/>
      </w:tcPr>
    </w:tblStylePr>
    <w:tblStylePr w:type="band1Horz">
      <w:tblPr/>
      <w:tcPr>
        <w:shd w:val="clear" w:color="auto" w:fill="E0FA8B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2F9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A4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A4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0A4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A48E" w:themeFill="accent3"/>
      </w:tcPr>
    </w:tblStylePr>
    <w:tblStylePr w:type="band1Vert">
      <w:tblPr/>
      <w:tcPr>
        <w:shd w:val="clear" w:color="auto" w:fill="86F3E3" w:themeFill="accent3" w:themeFillTint="66"/>
      </w:tcPr>
    </w:tblStylePr>
    <w:tblStylePr w:type="band1Horz">
      <w:tblPr/>
      <w:tcPr>
        <w:shd w:val="clear" w:color="auto" w:fill="86F3E3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8F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C0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C0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7C0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7C0A3" w:themeFill="accent4"/>
      </w:tcPr>
    </w:tblStylePr>
    <w:tblStylePr w:type="band1Vert">
      <w:tblPr/>
      <w:tcPr>
        <w:shd w:val="clear" w:color="auto" w:fill="95F2E2" w:themeFill="accent4" w:themeFillTint="66"/>
      </w:tcPr>
    </w:tblStylePr>
    <w:tblStylePr w:type="band1Horz">
      <w:tblPr/>
      <w:tcPr>
        <w:shd w:val="clear" w:color="auto" w:fill="95F2E2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FB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44F4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44F4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44F4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44F44" w:themeFill="accent5"/>
      </w:tcPr>
    </w:tblStylePr>
    <w:tblStylePr w:type="band1Vert">
      <w:tblPr/>
      <w:tcPr>
        <w:shd w:val="clear" w:color="auto" w:fill="5CF6DF" w:themeFill="accent5" w:themeFillTint="66"/>
      </w:tcPr>
    </w:tblStylePr>
    <w:tblStylePr w:type="band1Horz">
      <w:tblPr/>
      <w:tcPr>
        <w:shd w:val="clear" w:color="auto" w:fill="5CF6DF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D5D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364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364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36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3644" w:themeFill="accent6"/>
      </w:tcPr>
    </w:tblStylePr>
    <w:tblStylePr w:type="band1Vert">
      <w:tblPr/>
      <w:tcPr>
        <w:shd w:val="clear" w:color="auto" w:fill="9EACC0" w:themeFill="accent6" w:themeFillTint="66"/>
      </w:tcPr>
    </w:tblStylePr>
    <w:tblStylePr w:type="band1Horz">
      <w:tblPr/>
      <w:tcPr>
        <w:shd w:val="clear" w:color="auto" w:fill="9EACC0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  <w:insideV w:val="single" w:sz="4" w:space="0" w:color="DBF27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BF27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BF27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  <w:insideV w:val="single" w:sz="4" w:space="0" w:color="D0F85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F85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F85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  <w:insideV w:val="single" w:sz="4" w:space="0" w:color="4AEDD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AED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AED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  <w:insideV w:val="single" w:sz="4" w:space="0" w:color="60ECD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EC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EC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  <w:insideV w:val="single" w:sz="4" w:space="0" w:color="0CF1C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0CF1C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CF1C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  <w:insideV w:val="single" w:sz="4" w:space="0" w:color="6D83A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D83A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D83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  <w:insideV w:val="single" w:sz="4" w:space="0" w:color="DBF27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  <w:tblStylePr w:type="neCell">
      <w:tblPr/>
      <w:tcPr>
        <w:tcBorders>
          <w:bottom w:val="single" w:sz="4" w:space="0" w:color="DBF278" w:themeColor="accent1" w:themeTint="99"/>
        </w:tcBorders>
      </w:tcPr>
    </w:tblStylePr>
    <w:tblStylePr w:type="nwCell">
      <w:tblPr/>
      <w:tcPr>
        <w:tcBorders>
          <w:bottom w:val="single" w:sz="4" w:space="0" w:color="DBF278" w:themeColor="accent1" w:themeTint="99"/>
        </w:tcBorders>
      </w:tcPr>
    </w:tblStylePr>
    <w:tblStylePr w:type="seCell">
      <w:tblPr/>
      <w:tcPr>
        <w:tcBorders>
          <w:top w:val="single" w:sz="4" w:space="0" w:color="DBF278" w:themeColor="accent1" w:themeTint="99"/>
        </w:tcBorders>
      </w:tcPr>
    </w:tblStylePr>
    <w:tblStylePr w:type="swCell">
      <w:tblPr/>
      <w:tcPr>
        <w:tcBorders>
          <w:top w:val="single" w:sz="4" w:space="0" w:color="DBF278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  <w:insideV w:val="single" w:sz="4" w:space="0" w:color="D0F85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  <w:tblStylePr w:type="neCell">
      <w:tblPr/>
      <w:tcPr>
        <w:tcBorders>
          <w:bottom w:val="single" w:sz="4" w:space="0" w:color="D0F852" w:themeColor="accent2" w:themeTint="99"/>
        </w:tcBorders>
      </w:tcPr>
    </w:tblStylePr>
    <w:tblStylePr w:type="nwCell">
      <w:tblPr/>
      <w:tcPr>
        <w:tcBorders>
          <w:bottom w:val="single" w:sz="4" w:space="0" w:color="D0F852" w:themeColor="accent2" w:themeTint="99"/>
        </w:tcBorders>
      </w:tcPr>
    </w:tblStylePr>
    <w:tblStylePr w:type="seCell">
      <w:tblPr/>
      <w:tcPr>
        <w:tcBorders>
          <w:top w:val="single" w:sz="4" w:space="0" w:color="D0F852" w:themeColor="accent2" w:themeTint="99"/>
        </w:tcBorders>
      </w:tcPr>
    </w:tblStylePr>
    <w:tblStylePr w:type="swCell">
      <w:tblPr/>
      <w:tcPr>
        <w:tcBorders>
          <w:top w:val="single" w:sz="4" w:space="0" w:color="D0F852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  <w:insideV w:val="single" w:sz="4" w:space="0" w:color="4AED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  <w:tblStylePr w:type="neCell">
      <w:tblPr/>
      <w:tcPr>
        <w:tcBorders>
          <w:bottom w:val="single" w:sz="4" w:space="0" w:color="4AEDD5" w:themeColor="accent3" w:themeTint="99"/>
        </w:tcBorders>
      </w:tcPr>
    </w:tblStylePr>
    <w:tblStylePr w:type="nwCell">
      <w:tblPr/>
      <w:tcPr>
        <w:tcBorders>
          <w:bottom w:val="single" w:sz="4" w:space="0" w:color="4AEDD5" w:themeColor="accent3" w:themeTint="99"/>
        </w:tcBorders>
      </w:tcPr>
    </w:tblStylePr>
    <w:tblStylePr w:type="seCell">
      <w:tblPr/>
      <w:tcPr>
        <w:tcBorders>
          <w:top w:val="single" w:sz="4" w:space="0" w:color="4AEDD5" w:themeColor="accent3" w:themeTint="99"/>
        </w:tcBorders>
      </w:tcPr>
    </w:tblStylePr>
    <w:tblStylePr w:type="swCell">
      <w:tblPr/>
      <w:tcPr>
        <w:tcBorders>
          <w:top w:val="single" w:sz="4" w:space="0" w:color="4AEDD5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  <w:insideV w:val="single" w:sz="4" w:space="0" w:color="60ECD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  <w:tblStylePr w:type="neCell">
      <w:tblPr/>
      <w:tcPr>
        <w:tcBorders>
          <w:bottom w:val="single" w:sz="4" w:space="0" w:color="60ECD4" w:themeColor="accent4" w:themeTint="99"/>
        </w:tcBorders>
      </w:tcPr>
    </w:tblStylePr>
    <w:tblStylePr w:type="nwCell">
      <w:tblPr/>
      <w:tcPr>
        <w:tcBorders>
          <w:bottom w:val="single" w:sz="4" w:space="0" w:color="60ECD4" w:themeColor="accent4" w:themeTint="99"/>
        </w:tcBorders>
      </w:tcPr>
    </w:tblStylePr>
    <w:tblStylePr w:type="seCell">
      <w:tblPr/>
      <w:tcPr>
        <w:tcBorders>
          <w:top w:val="single" w:sz="4" w:space="0" w:color="60ECD4" w:themeColor="accent4" w:themeTint="99"/>
        </w:tcBorders>
      </w:tcPr>
    </w:tblStylePr>
    <w:tblStylePr w:type="swCell">
      <w:tblPr/>
      <w:tcPr>
        <w:tcBorders>
          <w:top w:val="single" w:sz="4" w:space="0" w:color="60ECD4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  <w:insideV w:val="single" w:sz="4" w:space="0" w:color="0CF1C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  <w:tblStylePr w:type="neCell">
      <w:tblPr/>
      <w:tcPr>
        <w:tcBorders>
          <w:bottom w:val="single" w:sz="4" w:space="0" w:color="0CF1CF" w:themeColor="accent5" w:themeTint="99"/>
        </w:tcBorders>
      </w:tcPr>
    </w:tblStylePr>
    <w:tblStylePr w:type="nwCell">
      <w:tblPr/>
      <w:tcPr>
        <w:tcBorders>
          <w:bottom w:val="single" w:sz="4" w:space="0" w:color="0CF1CF" w:themeColor="accent5" w:themeTint="99"/>
        </w:tcBorders>
      </w:tcPr>
    </w:tblStylePr>
    <w:tblStylePr w:type="seCell">
      <w:tblPr/>
      <w:tcPr>
        <w:tcBorders>
          <w:top w:val="single" w:sz="4" w:space="0" w:color="0CF1CF" w:themeColor="accent5" w:themeTint="99"/>
        </w:tcBorders>
      </w:tcPr>
    </w:tblStylePr>
    <w:tblStylePr w:type="swCell">
      <w:tblPr/>
      <w:tcPr>
        <w:tcBorders>
          <w:top w:val="single" w:sz="4" w:space="0" w:color="0CF1CF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  <w:insideV w:val="single" w:sz="4" w:space="0" w:color="6D83A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  <w:tblStylePr w:type="neCell">
      <w:tblPr/>
      <w:tcPr>
        <w:tcBorders>
          <w:bottom w:val="single" w:sz="4" w:space="0" w:color="6D83A1" w:themeColor="accent6" w:themeTint="99"/>
        </w:tcBorders>
      </w:tcPr>
    </w:tblStylePr>
    <w:tblStylePr w:type="nwCell">
      <w:tblPr/>
      <w:tcPr>
        <w:tcBorders>
          <w:bottom w:val="single" w:sz="4" w:space="0" w:color="6D83A1" w:themeColor="accent6" w:themeTint="99"/>
        </w:tcBorders>
      </w:tcPr>
    </w:tblStylePr>
    <w:tblStylePr w:type="seCell">
      <w:tblPr/>
      <w:tcPr>
        <w:tcBorders>
          <w:top w:val="single" w:sz="4" w:space="0" w:color="6D83A1" w:themeColor="accent6" w:themeTint="99"/>
        </w:tcBorders>
      </w:tcPr>
    </w:tblStylePr>
    <w:tblStylePr w:type="swCell">
      <w:tblPr/>
      <w:tcPr>
        <w:tcBorders>
          <w:top w:val="single" w:sz="4" w:space="0" w:color="6D83A1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63780B" w:themeColor="accent1" w:themeShade="7F"/>
      <w:kern w:val="16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95B511" w:themeColor="accent1" w:themeShade="BF"/>
      <w:kern w:val="16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95B511" w:themeColor="accent1" w:themeShade="BF"/>
      <w:kern w:val="16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63780B" w:themeColor="accent1" w:themeShade="7F"/>
      <w:kern w:val="16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63780B" w:themeColor="accent1" w:themeShade="7F"/>
      <w:kern w:val="16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0B6051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95B511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C3EA1F" w:themeColor="accent1"/>
        <w:bottom w:val="single" w:sz="4" w:space="10" w:color="C3EA1F" w:themeColor="accent1"/>
      </w:pBdr>
      <w:spacing w:before="360" w:after="360"/>
      <w:ind w:left="864" w:right="864"/>
      <w:jc w:val="center"/>
    </w:pPr>
    <w:rPr>
      <w:i/>
      <w:iCs/>
      <w:color w:val="95B51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95B511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95B511" w:themeColor="accent1" w:themeShade="BF"/>
      <w:spacing w:val="5"/>
      <w:sz w:val="22"/>
    </w:rPr>
  </w:style>
  <w:style w:type="table" w:customStyle="1" w:styleId="LightGrid1">
    <w:name w:val="Light Grid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-Accent11">
    <w:name w:val="Light Grid - Accent 1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EA1F" w:themeColor="accent1"/>
        <w:left w:val="single" w:sz="8" w:space="0" w:color="C3EA1F" w:themeColor="accent1"/>
        <w:bottom w:val="single" w:sz="8" w:space="0" w:color="C3EA1F" w:themeColor="accent1"/>
        <w:right w:val="single" w:sz="8" w:space="0" w:color="C3EA1F" w:themeColor="accent1"/>
        <w:insideH w:val="single" w:sz="8" w:space="0" w:color="C3EA1F" w:themeColor="accent1"/>
        <w:insideV w:val="single" w:sz="8" w:space="0" w:color="C3EA1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18" w:space="0" w:color="C3EA1F" w:themeColor="accent1"/>
          <w:right w:val="single" w:sz="8" w:space="0" w:color="C3EA1F" w:themeColor="accent1"/>
          <w:insideH w:val="nil"/>
          <w:insideV w:val="single" w:sz="8" w:space="0" w:color="C3EA1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  <w:insideH w:val="nil"/>
          <w:insideV w:val="single" w:sz="8" w:space="0" w:color="C3EA1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</w:tcPr>
    </w:tblStylePr>
    <w:tblStylePr w:type="band1Vert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  <w:shd w:val="clear" w:color="auto" w:fill="F0F9C7" w:themeFill="accent1" w:themeFillTint="3F"/>
      </w:tcPr>
    </w:tblStylePr>
    <w:tblStylePr w:type="band1Horz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  <w:insideV w:val="single" w:sz="8" w:space="0" w:color="C3EA1F" w:themeColor="accent1"/>
        </w:tcBorders>
        <w:shd w:val="clear" w:color="auto" w:fill="F0F9C7" w:themeFill="accent1" w:themeFillTint="3F"/>
      </w:tcPr>
    </w:tblStylePr>
    <w:tblStylePr w:type="band2Horz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  <w:insideV w:val="single" w:sz="8" w:space="0" w:color="C3EA1F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DCB08" w:themeColor="accent2"/>
        <w:left w:val="single" w:sz="8" w:space="0" w:color="9DCB08" w:themeColor="accent2"/>
        <w:bottom w:val="single" w:sz="8" w:space="0" w:color="9DCB08" w:themeColor="accent2"/>
        <w:right w:val="single" w:sz="8" w:space="0" w:color="9DCB08" w:themeColor="accent2"/>
        <w:insideH w:val="single" w:sz="8" w:space="0" w:color="9DCB08" w:themeColor="accent2"/>
        <w:insideV w:val="single" w:sz="8" w:space="0" w:color="9DCB0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18" w:space="0" w:color="9DCB08" w:themeColor="accent2"/>
          <w:right w:val="single" w:sz="8" w:space="0" w:color="9DCB08" w:themeColor="accent2"/>
          <w:insideH w:val="nil"/>
          <w:insideV w:val="single" w:sz="8" w:space="0" w:color="9DCB0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  <w:insideH w:val="nil"/>
          <w:insideV w:val="single" w:sz="8" w:space="0" w:color="9DCB0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</w:tcPr>
    </w:tblStylePr>
    <w:tblStylePr w:type="band1Vert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  <w:shd w:val="clear" w:color="auto" w:fill="EBFCB7" w:themeFill="accent2" w:themeFillTint="3F"/>
      </w:tcPr>
    </w:tblStylePr>
    <w:tblStylePr w:type="band1Horz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  <w:insideV w:val="single" w:sz="8" w:space="0" w:color="9DCB08" w:themeColor="accent2"/>
        </w:tcBorders>
        <w:shd w:val="clear" w:color="auto" w:fill="EBFCB7" w:themeFill="accent2" w:themeFillTint="3F"/>
      </w:tcPr>
    </w:tblStylePr>
    <w:tblStylePr w:type="band2Horz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  <w:insideV w:val="single" w:sz="8" w:space="0" w:color="9DCB0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0A48E" w:themeColor="accent3"/>
        <w:left w:val="single" w:sz="8" w:space="0" w:color="10A48E" w:themeColor="accent3"/>
        <w:bottom w:val="single" w:sz="8" w:space="0" w:color="10A48E" w:themeColor="accent3"/>
        <w:right w:val="single" w:sz="8" w:space="0" w:color="10A48E" w:themeColor="accent3"/>
        <w:insideH w:val="single" w:sz="8" w:space="0" w:color="10A48E" w:themeColor="accent3"/>
        <w:insideV w:val="single" w:sz="8" w:space="0" w:color="10A4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18" w:space="0" w:color="10A48E" w:themeColor="accent3"/>
          <w:right w:val="single" w:sz="8" w:space="0" w:color="10A48E" w:themeColor="accent3"/>
          <w:insideH w:val="nil"/>
          <w:insideV w:val="single" w:sz="8" w:space="0" w:color="10A4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  <w:insideH w:val="nil"/>
          <w:insideV w:val="single" w:sz="8" w:space="0" w:color="10A4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</w:tcPr>
    </w:tblStylePr>
    <w:tblStylePr w:type="band1Vert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  <w:shd w:val="clear" w:color="auto" w:fill="B4F7ED" w:themeFill="accent3" w:themeFillTint="3F"/>
      </w:tcPr>
    </w:tblStylePr>
    <w:tblStylePr w:type="band1Horz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  <w:insideV w:val="single" w:sz="8" w:space="0" w:color="10A48E" w:themeColor="accent3"/>
        </w:tcBorders>
        <w:shd w:val="clear" w:color="auto" w:fill="B4F7ED" w:themeFill="accent3" w:themeFillTint="3F"/>
      </w:tcPr>
    </w:tblStylePr>
    <w:tblStylePr w:type="band2Horz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  <w:insideV w:val="single" w:sz="8" w:space="0" w:color="10A4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7C0A3" w:themeColor="accent4"/>
        <w:left w:val="single" w:sz="8" w:space="0" w:color="17C0A3" w:themeColor="accent4"/>
        <w:bottom w:val="single" w:sz="8" w:space="0" w:color="17C0A3" w:themeColor="accent4"/>
        <w:right w:val="single" w:sz="8" w:space="0" w:color="17C0A3" w:themeColor="accent4"/>
        <w:insideH w:val="single" w:sz="8" w:space="0" w:color="17C0A3" w:themeColor="accent4"/>
        <w:insideV w:val="single" w:sz="8" w:space="0" w:color="17C0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18" w:space="0" w:color="17C0A3" w:themeColor="accent4"/>
          <w:right w:val="single" w:sz="8" w:space="0" w:color="17C0A3" w:themeColor="accent4"/>
          <w:insideH w:val="nil"/>
          <w:insideV w:val="single" w:sz="8" w:space="0" w:color="17C0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  <w:insideH w:val="nil"/>
          <w:insideV w:val="single" w:sz="8" w:space="0" w:color="17C0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</w:tcPr>
    </w:tblStylePr>
    <w:tblStylePr w:type="band1Vert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  <w:shd w:val="clear" w:color="auto" w:fill="BDF7ED" w:themeFill="accent4" w:themeFillTint="3F"/>
      </w:tcPr>
    </w:tblStylePr>
    <w:tblStylePr w:type="band1Horz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  <w:insideV w:val="single" w:sz="8" w:space="0" w:color="17C0A3" w:themeColor="accent4"/>
        </w:tcBorders>
        <w:shd w:val="clear" w:color="auto" w:fill="BDF7ED" w:themeFill="accent4" w:themeFillTint="3F"/>
      </w:tcPr>
    </w:tblStylePr>
    <w:tblStylePr w:type="band2Horz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  <w:insideV w:val="single" w:sz="8" w:space="0" w:color="17C0A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44F44" w:themeColor="accent5"/>
        <w:left w:val="single" w:sz="8" w:space="0" w:color="044F44" w:themeColor="accent5"/>
        <w:bottom w:val="single" w:sz="8" w:space="0" w:color="044F44" w:themeColor="accent5"/>
        <w:right w:val="single" w:sz="8" w:space="0" w:color="044F44" w:themeColor="accent5"/>
        <w:insideH w:val="single" w:sz="8" w:space="0" w:color="044F44" w:themeColor="accent5"/>
        <w:insideV w:val="single" w:sz="8" w:space="0" w:color="044F4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18" w:space="0" w:color="044F44" w:themeColor="accent5"/>
          <w:right w:val="single" w:sz="8" w:space="0" w:color="044F44" w:themeColor="accent5"/>
          <w:insideH w:val="nil"/>
          <w:insideV w:val="single" w:sz="8" w:space="0" w:color="044F4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  <w:insideH w:val="nil"/>
          <w:insideV w:val="single" w:sz="8" w:space="0" w:color="044F4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</w:tcPr>
    </w:tblStylePr>
    <w:tblStylePr w:type="band1Vert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  <w:shd w:val="clear" w:color="auto" w:fill="9AFAEB" w:themeFill="accent5" w:themeFillTint="3F"/>
      </w:tcPr>
    </w:tblStylePr>
    <w:tblStylePr w:type="band1Horz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  <w:insideV w:val="single" w:sz="8" w:space="0" w:color="044F44" w:themeColor="accent5"/>
        </w:tcBorders>
        <w:shd w:val="clear" w:color="auto" w:fill="9AFAEB" w:themeFill="accent5" w:themeFillTint="3F"/>
      </w:tcPr>
    </w:tblStylePr>
    <w:tblStylePr w:type="band2Horz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  <w:insideV w:val="single" w:sz="8" w:space="0" w:color="044F4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C3644" w:themeColor="accent6"/>
        <w:left w:val="single" w:sz="8" w:space="0" w:color="2C3644" w:themeColor="accent6"/>
        <w:bottom w:val="single" w:sz="8" w:space="0" w:color="2C3644" w:themeColor="accent6"/>
        <w:right w:val="single" w:sz="8" w:space="0" w:color="2C3644" w:themeColor="accent6"/>
        <w:insideH w:val="single" w:sz="8" w:space="0" w:color="2C3644" w:themeColor="accent6"/>
        <w:insideV w:val="single" w:sz="8" w:space="0" w:color="2C364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18" w:space="0" w:color="2C3644" w:themeColor="accent6"/>
          <w:right w:val="single" w:sz="8" w:space="0" w:color="2C3644" w:themeColor="accent6"/>
          <w:insideH w:val="nil"/>
          <w:insideV w:val="single" w:sz="8" w:space="0" w:color="2C364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  <w:insideH w:val="nil"/>
          <w:insideV w:val="single" w:sz="8" w:space="0" w:color="2C364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</w:tcPr>
    </w:tblStylePr>
    <w:tblStylePr w:type="band1Vert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  <w:shd w:val="clear" w:color="auto" w:fill="C3CCD8" w:themeFill="accent6" w:themeFillTint="3F"/>
      </w:tcPr>
    </w:tblStylePr>
    <w:tblStylePr w:type="band1Horz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  <w:insideV w:val="single" w:sz="8" w:space="0" w:color="2C3644" w:themeColor="accent6"/>
        </w:tcBorders>
        <w:shd w:val="clear" w:color="auto" w:fill="C3CCD8" w:themeFill="accent6" w:themeFillTint="3F"/>
      </w:tcPr>
    </w:tblStylePr>
    <w:tblStylePr w:type="band2Horz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  <w:insideV w:val="single" w:sz="8" w:space="0" w:color="2C3644" w:themeColor="accent6"/>
        </w:tcBorders>
      </w:tcPr>
    </w:tblStylePr>
  </w:style>
  <w:style w:type="table" w:customStyle="1" w:styleId="LightList1">
    <w:name w:val="Light List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-Accent11">
    <w:name w:val="Light List - Accent 1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EA1F" w:themeColor="accent1"/>
        <w:left w:val="single" w:sz="8" w:space="0" w:color="C3EA1F" w:themeColor="accent1"/>
        <w:bottom w:val="single" w:sz="8" w:space="0" w:color="C3EA1F" w:themeColor="accent1"/>
        <w:right w:val="single" w:sz="8" w:space="0" w:color="C3EA1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3EA1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</w:tcPr>
    </w:tblStylePr>
    <w:tblStylePr w:type="band1Horz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DCB08" w:themeColor="accent2"/>
        <w:left w:val="single" w:sz="8" w:space="0" w:color="9DCB08" w:themeColor="accent2"/>
        <w:bottom w:val="single" w:sz="8" w:space="0" w:color="9DCB08" w:themeColor="accent2"/>
        <w:right w:val="single" w:sz="8" w:space="0" w:color="9DCB0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CB0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</w:tcPr>
    </w:tblStylePr>
    <w:tblStylePr w:type="band1Horz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0A48E" w:themeColor="accent3"/>
        <w:left w:val="single" w:sz="8" w:space="0" w:color="10A48E" w:themeColor="accent3"/>
        <w:bottom w:val="single" w:sz="8" w:space="0" w:color="10A48E" w:themeColor="accent3"/>
        <w:right w:val="single" w:sz="8" w:space="0" w:color="10A4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A4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</w:tcPr>
    </w:tblStylePr>
    <w:tblStylePr w:type="band1Horz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7C0A3" w:themeColor="accent4"/>
        <w:left w:val="single" w:sz="8" w:space="0" w:color="17C0A3" w:themeColor="accent4"/>
        <w:bottom w:val="single" w:sz="8" w:space="0" w:color="17C0A3" w:themeColor="accent4"/>
        <w:right w:val="single" w:sz="8" w:space="0" w:color="17C0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7C0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</w:tcPr>
    </w:tblStylePr>
    <w:tblStylePr w:type="band1Horz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44F44" w:themeColor="accent5"/>
        <w:left w:val="single" w:sz="8" w:space="0" w:color="044F44" w:themeColor="accent5"/>
        <w:bottom w:val="single" w:sz="8" w:space="0" w:color="044F44" w:themeColor="accent5"/>
        <w:right w:val="single" w:sz="8" w:space="0" w:color="044F4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44F4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</w:tcPr>
    </w:tblStylePr>
    <w:tblStylePr w:type="band1Horz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C3644" w:themeColor="accent6"/>
        <w:left w:val="single" w:sz="8" w:space="0" w:color="2C3644" w:themeColor="accent6"/>
        <w:bottom w:val="single" w:sz="8" w:space="0" w:color="2C3644" w:themeColor="accent6"/>
        <w:right w:val="single" w:sz="8" w:space="0" w:color="2C364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36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</w:tcPr>
    </w:tblStylePr>
    <w:tblStylePr w:type="band1Horz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</w:tcPr>
    </w:tblStylePr>
  </w:style>
  <w:style w:type="table" w:customStyle="1" w:styleId="LightShading1">
    <w:name w:val="Light Shading1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semiHidden/>
    <w:unhideWhenUsed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  <w:tblBorders>
        <w:top w:val="single" w:sz="8" w:space="0" w:color="C3EA1F" w:themeColor="accent1"/>
        <w:bottom w:val="single" w:sz="8" w:space="0" w:color="C3EA1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EA1F" w:themeColor="accent1"/>
          <w:left w:val="nil"/>
          <w:bottom w:val="single" w:sz="8" w:space="0" w:color="C3EA1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EA1F" w:themeColor="accent1"/>
          <w:left w:val="nil"/>
          <w:bottom w:val="single" w:sz="8" w:space="0" w:color="C3EA1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9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F9C7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  <w:tblBorders>
        <w:top w:val="single" w:sz="8" w:space="0" w:color="9DCB08" w:themeColor="accent2"/>
        <w:bottom w:val="single" w:sz="8" w:space="0" w:color="9DCB0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CB08" w:themeColor="accent2"/>
          <w:left w:val="nil"/>
          <w:bottom w:val="single" w:sz="8" w:space="0" w:color="9DCB0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CB08" w:themeColor="accent2"/>
          <w:left w:val="nil"/>
          <w:bottom w:val="single" w:sz="8" w:space="0" w:color="9DCB0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CB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FCB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  <w:tblBorders>
        <w:top w:val="single" w:sz="8" w:space="0" w:color="10A48E" w:themeColor="accent3"/>
        <w:bottom w:val="single" w:sz="8" w:space="0" w:color="10A4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A48E" w:themeColor="accent3"/>
          <w:left w:val="nil"/>
          <w:bottom w:val="single" w:sz="8" w:space="0" w:color="10A4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A48E" w:themeColor="accent3"/>
          <w:left w:val="nil"/>
          <w:bottom w:val="single" w:sz="8" w:space="0" w:color="10A4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7E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F7E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  <w:tblBorders>
        <w:top w:val="single" w:sz="8" w:space="0" w:color="17C0A3" w:themeColor="accent4"/>
        <w:bottom w:val="single" w:sz="8" w:space="0" w:color="17C0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C0A3" w:themeColor="accent4"/>
          <w:left w:val="nil"/>
          <w:bottom w:val="single" w:sz="8" w:space="0" w:color="17C0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C0A3" w:themeColor="accent4"/>
          <w:left w:val="nil"/>
          <w:bottom w:val="single" w:sz="8" w:space="0" w:color="17C0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7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F7ED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  <w:tblBorders>
        <w:top w:val="single" w:sz="8" w:space="0" w:color="044F44" w:themeColor="accent5"/>
        <w:bottom w:val="single" w:sz="8" w:space="0" w:color="044F4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44F44" w:themeColor="accent5"/>
          <w:left w:val="nil"/>
          <w:bottom w:val="single" w:sz="8" w:space="0" w:color="044F4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44F44" w:themeColor="accent5"/>
          <w:left w:val="nil"/>
          <w:bottom w:val="single" w:sz="8" w:space="0" w:color="044F4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A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AFAE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  <w:tblBorders>
        <w:top w:val="single" w:sz="8" w:space="0" w:color="2C3644" w:themeColor="accent6"/>
        <w:bottom w:val="single" w:sz="8" w:space="0" w:color="2C364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3644" w:themeColor="accent6"/>
          <w:left w:val="nil"/>
          <w:bottom w:val="single" w:sz="8" w:space="0" w:color="2C364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3644" w:themeColor="accent6"/>
          <w:left w:val="nil"/>
          <w:bottom w:val="single" w:sz="8" w:space="0" w:color="2C364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CCD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3CCD8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572222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BF27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BF27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F85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F85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AED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AED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0EC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0EC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CF1C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CF1C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83A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83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F278" w:themeColor="accent1" w:themeTint="99"/>
        <w:bottom w:val="single" w:sz="4" w:space="0" w:color="DBF278" w:themeColor="accent1" w:themeTint="99"/>
        <w:insideH w:val="single" w:sz="4" w:space="0" w:color="DBF27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F852" w:themeColor="accent2" w:themeTint="99"/>
        <w:bottom w:val="single" w:sz="4" w:space="0" w:color="D0F852" w:themeColor="accent2" w:themeTint="99"/>
        <w:insideH w:val="single" w:sz="4" w:space="0" w:color="D0F85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AEDD5" w:themeColor="accent3" w:themeTint="99"/>
        <w:bottom w:val="single" w:sz="4" w:space="0" w:color="4AEDD5" w:themeColor="accent3" w:themeTint="99"/>
        <w:insideH w:val="single" w:sz="4" w:space="0" w:color="4AEDD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0ECD4" w:themeColor="accent4" w:themeTint="99"/>
        <w:bottom w:val="single" w:sz="4" w:space="0" w:color="60ECD4" w:themeColor="accent4" w:themeTint="99"/>
        <w:insideH w:val="single" w:sz="4" w:space="0" w:color="60ECD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CF1CF" w:themeColor="accent5" w:themeTint="99"/>
        <w:bottom w:val="single" w:sz="4" w:space="0" w:color="0CF1CF" w:themeColor="accent5" w:themeTint="99"/>
        <w:insideH w:val="single" w:sz="4" w:space="0" w:color="0CF1C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D83A1" w:themeColor="accent6" w:themeTint="99"/>
        <w:bottom w:val="single" w:sz="4" w:space="0" w:color="6D83A1" w:themeColor="accent6" w:themeTint="99"/>
        <w:insideH w:val="single" w:sz="4" w:space="0" w:color="6D83A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3EA1F" w:themeColor="accent1"/>
        <w:left w:val="single" w:sz="4" w:space="0" w:color="C3EA1F" w:themeColor="accent1"/>
        <w:bottom w:val="single" w:sz="4" w:space="0" w:color="C3EA1F" w:themeColor="accent1"/>
        <w:right w:val="single" w:sz="4" w:space="0" w:color="C3EA1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3EA1F" w:themeFill="accent1"/>
      </w:tcPr>
    </w:tblStylePr>
    <w:tblStylePr w:type="lastRow">
      <w:rPr>
        <w:b/>
        <w:bCs/>
      </w:rPr>
      <w:tblPr/>
      <w:tcPr>
        <w:tcBorders>
          <w:top w:val="double" w:sz="4" w:space="0" w:color="C3EA1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3EA1F" w:themeColor="accent1"/>
          <w:right w:val="single" w:sz="4" w:space="0" w:color="C3EA1F" w:themeColor="accent1"/>
        </w:tcBorders>
      </w:tcPr>
    </w:tblStylePr>
    <w:tblStylePr w:type="band1Horz">
      <w:tblPr/>
      <w:tcPr>
        <w:tcBorders>
          <w:top w:val="single" w:sz="4" w:space="0" w:color="C3EA1F" w:themeColor="accent1"/>
          <w:bottom w:val="single" w:sz="4" w:space="0" w:color="C3EA1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3EA1F" w:themeColor="accent1"/>
          <w:left w:val="nil"/>
        </w:tcBorders>
      </w:tcPr>
    </w:tblStylePr>
    <w:tblStylePr w:type="swCell">
      <w:tblPr/>
      <w:tcPr>
        <w:tcBorders>
          <w:top w:val="double" w:sz="4" w:space="0" w:color="C3EA1F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DCB08" w:themeColor="accent2"/>
        <w:left w:val="single" w:sz="4" w:space="0" w:color="9DCB08" w:themeColor="accent2"/>
        <w:bottom w:val="single" w:sz="4" w:space="0" w:color="9DCB08" w:themeColor="accent2"/>
        <w:right w:val="single" w:sz="4" w:space="0" w:color="9DCB0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CB08" w:themeFill="accent2"/>
      </w:tcPr>
    </w:tblStylePr>
    <w:tblStylePr w:type="lastRow">
      <w:rPr>
        <w:b/>
        <w:bCs/>
      </w:rPr>
      <w:tblPr/>
      <w:tcPr>
        <w:tcBorders>
          <w:top w:val="double" w:sz="4" w:space="0" w:color="9DCB0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CB08" w:themeColor="accent2"/>
          <w:right w:val="single" w:sz="4" w:space="0" w:color="9DCB08" w:themeColor="accent2"/>
        </w:tcBorders>
      </w:tcPr>
    </w:tblStylePr>
    <w:tblStylePr w:type="band1Horz">
      <w:tblPr/>
      <w:tcPr>
        <w:tcBorders>
          <w:top w:val="single" w:sz="4" w:space="0" w:color="9DCB08" w:themeColor="accent2"/>
          <w:bottom w:val="single" w:sz="4" w:space="0" w:color="9DCB0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CB08" w:themeColor="accent2"/>
          <w:left w:val="nil"/>
        </w:tcBorders>
      </w:tcPr>
    </w:tblStylePr>
    <w:tblStylePr w:type="swCell">
      <w:tblPr/>
      <w:tcPr>
        <w:tcBorders>
          <w:top w:val="double" w:sz="4" w:space="0" w:color="9DCB08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10A48E" w:themeColor="accent3"/>
        <w:left w:val="single" w:sz="4" w:space="0" w:color="10A48E" w:themeColor="accent3"/>
        <w:bottom w:val="single" w:sz="4" w:space="0" w:color="10A48E" w:themeColor="accent3"/>
        <w:right w:val="single" w:sz="4" w:space="0" w:color="10A4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0A48E" w:themeFill="accent3"/>
      </w:tcPr>
    </w:tblStylePr>
    <w:tblStylePr w:type="lastRow">
      <w:rPr>
        <w:b/>
        <w:bCs/>
      </w:rPr>
      <w:tblPr/>
      <w:tcPr>
        <w:tcBorders>
          <w:top w:val="double" w:sz="4" w:space="0" w:color="10A4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0A48E" w:themeColor="accent3"/>
          <w:right w:val="single" w:sz="4" w:space="0" w:color="10A48E" w:themeColor="accent3"/>
        </w:tcBorders>
      </w:tcPr>
    </w:tblStylePr>
    <w:tblStylePr w:type="band1Horz">
      <w:tblPr/>
      <w:tcPr>
        <w:tcBorders>
          <w:top w:val="single" w:sz="4" w:space="0" w:color="10A48E" w:themeColor="accent3"/>
          <w:bottom w:val="single" w:sz="4" w:space="0" w:color="10A4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0A48E" w:themeColor="accent3"/>
          <w:left w:val="nil"/>
        </w:tcBorders>
      </w:tcPr>
    </w:tblStylePr>
    <w:tblStylePr w:type="swCell">
      <w:tblPr/>
      <w:tcPr>
        <w:tcBorders>
          <w:top w:val="double" w:sz="4" w:space="0" w:color="10A48E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17C0A3" w:themeColor="accent4"/>
        <w:left w:val="single" w:sz="4" w:space="0" w:color="17C0A3" w:themeColor="accent4"/>
        <w:bottom w:val="single" w:sz="4" w:space="0" w:color="17C0A3" w:themeColor="accent4"/>
        <w:right w:val="single" w:sz="4" w:space="0" w:color="17C0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7C0A3" w:themeFill="accent4"/>
      </w:tcPr>
    </w:tblStylePr>
    <w:tblStylePr w:type="lastRow">
      <w:rPr>
        <w:b/>
        <w:bCs/>
      </w:rPr>
      <w:tblPr/>
      <w:tcPr>
        <w:tcBorders>
          <w:top w:val="double" w:sz="4" w:space="0" w:color="17C0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7C0A3" w:themeColor="accent4"/>
          <w:right w:val="single" w:sz="4" w:space="0" w:color="17C0A3" w:themeColor="accent4"/>
        </w:tcBorders>
      </w:tcPr>
    </w:tblStylePr>
    <w:tblStylePr w:type="band1Horz">
      <w:tblPr/>
      <w:tcPr>
        <w:tcBorders>
          <w:top w:val="single" w:sz="4" w:space="0" w:color="17C0A3" w:themeColor="accent4"/>
          <w:bottom w:val="single" w:sz="4" w:space="0" w:color="17C0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7C0A3" w:themeColor="accent4"/>
          <w:left w:val="nil"/>
        </w:tcBorders>
      </w:tcPr>
    </w:tblStylePr>
    <w:tblStylePr w:type="swCell">
      <w:tblPr/>
      <w:tcPr>
        <w:tcBorders>
          <w:top w:val="double" w:sz="4" w:space="0" w:color="17C0A3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44F44" w:themeColor="accent5"/>
        <w:left w:val="single" w:sz="4" w:space="0" w:color="044F44" w:themeColor="accent5"/>
        <w:bottom w:val="single" w:sz="4" w:space="0" w:color="044F44" w:themeColor="accent5"/>
        <w:right w:val="single" w:sz="4" w:space="0" w:color="044F4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44F44" w:themeFill="accent5"/>
      </w:tcPr>
    </w:tblStylePr>
    <w:tblStylePr w:type="lastRow">
      <w:rPr>
        <w:b/>
        <w:bCs/>
      </w:rPr>
      <w:tblPr/>
      <w:tcPr>
        <w:tcBorders>
          <w:top w:val="double" w:sz="4" w:space="0" w:color="044F4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44F44" w:themeColor="accent5"/>
          <w:right w:val="single" w:sz="4" w:space="0" w:color="044F44" w:themeColor="accent5"/>
        </w:tcBorders>
      </w:tcPr>
    </w:tblStylePr>
    <w:tblStylePr w:type="band1Horz">
      <w:tblPr/>
      <w:tcPr>
        <w:tcBorders>
          <w:top w:val="single" w:sz="4" w:space="0" w:color="044F44" w:themeColor="accent5"/>
          <w:bottom w:val="single" w:sz="4" w:space="0" w:color="044F4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44F44" w:themeColor="accent5"/>
          <w:left w:val="nil"/>
        </w:tcBorders>
      </w:tcPr>
    </w:tblStylePr>
    <w:tblStylePr w:type="swCell">
      <w:tblPr/>
      <w:tcPr>
        <w:tcBorders>
          <w:top w:val="double" w:sz="4" w:space="0" w:color="044F44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2C3644" w:themeColor="accent6"/>
        <w:left w:val="single" w:sz="4" w:space="0" w:color="2C3644" w:themeColor="accent6"/>
        <w:bottom w:val="single" w:sz="4" w:space="0" w:color="2C3644" w:themeColor="accent6"/>
        <w:right w:val="single" w:sz="4" w:space="0" w:color="2C364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3644" w:themeFill="accent6"/>
      </w:tcPr>
    </w:tblStylePr>
    <w:tblStylePr w:type="lastRow">
      <w:rPr>
        <w:b/>
        <w:bCs/>
      </w:rPr>
      <w:tblPr/>
      <w:tcPr>
        <w:tcBorders>
          <w:top w:val="double" w:sz="4" w:space="0" w:color="2C364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3644" w:themeColor="accent6"/>
          <w:right w:val="single" w:sz="4" w:space="0" w:color="2C3644" w:themeColor="accent6"/>
        </w:tcBorders>
      </w:tcPr>
    </w:tblStylePr>
    <w:tblStylePr w:type="band1Horz">
      <w:tblPr/>
      <w:tcPr>
        <w:tcBorders>
          <w:top w:val="single" w:sz="4" w:space="0" w:color="2C3644" w:themeColor="accent6"/>
          <w:bottom w:val="single" w:sz="4" w:space="0" w:color="2C364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3644" w:themeColor="accent6"/>
          <w:left w:val="nil"/>
        </w:tcBorders>
      </w:tcPr>
    </w:tblStylePr>
    <w:tblStylePr w:type="swCell">
      <w:tblPr/>
      <w:tcPr>
        <w:tcBorders>
          <w:top w:val="double" w:sz="4" w:space="0" w:color="2C3644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EA1F" w:themeColor="accent1"/>
          <w:left w:val="single" w:sz="4" w:space="0" w:color="C3EA1F" w:themeColor="accent1"/>
          <w:bottom w:val="single" w:sz="4" w:space="0" w:color="C3EA1F" w:themeColor="accent1"/>
          <w:right w:val="single" w:sz="4" w:space="0" w:color="C3EA1F" w:themeColor="accent1"/>
          <w:insideH w:val="nil"/>
        </w:tcBorders>
        <w:shd w:val="clear" w:color="auto" w:fill="C3EA1F" w:themeFill="accent1"/>
      </w:tcPr>
    </w:tblStylePr>
    <w:tblStylePr w:type="lastRow">
      <w:rPr>
        <w:b/>
        <w:bCs/>
      </w:rPr>
      <w:tblPr/>
      <w:tcPr>
        <w:tcBorders>
          <w:top w:val="double" w:sz="4" w:space="0" w:color="DBF27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CB08" w:themeColor="accent2"/>
          <w:left w:val="single" w:sz="4" w:space="0" w:color="9DCB08" w:themeColor="accent2"/>
          <w:bottom w:val="single" w:sz="4" w:space="0" w:color="9DCB08" w:themeColor="accent2"/>
          <w:right w:val="single" w:sz="4" w:space="0" w:color="9DCB08" w:themeColor="accent2"/>
          <w:insideH w:val="nil"/>
        </w:tcBorders>
        <w:shd w:val="clear" w:color="auto" w:fill="9DCB08" w:themeFill="accent2"/>
      </w:tcPr>
    </w:tblStylePr>
    <w:tblStylePr w:type="lastRow">
      <w:rPr>
        <w:b/>
        <w:bCs/>
      </w:rPr>
      <w:tblPr/>
      <w:tcPr>
        <w:tcBorders>
          <w:top w:val="double" w:sz="4" w:space="0" w:color="D0F85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A48E" w:themeColor="accent3"/>
          <w:left w:val="single" w:sz="4" w:space="0" w:color="10A48E" w:themeColor="accent3"/>
          <w:bottom w:val="single" w:sz="4" w:space="0" w:color="10A48E" w:themeColor="accent3"/>
          <w:right w:val="single" w:sz="4" w:space="0" w:color="10A48E" w:themeColor="accent3"/>
          <w:insideH w:val="nil"/>
        </w:tcBorders>
        <w:shd w:val="clear" w:color="auto" w:fill="10A48E" w:themeFill="accent3"/>
      </w:tcPr>
    </w:tblStylePr>
    <w:tblStylePr w:type="lastRow">
      <w:rPr>
        <w:b/>
        <w:bCs/>
      </w:rPr>
      <w:tblPr/>
      <w:tcPr>
        <w:tcBorders>
          <w:top w:val="double" w:sz="4" w:space="0" w:color="4AED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C0A3" w:themeColor="accent4"/>
          <w:left w:val="single" w:sz="4" w:space="0" w:color="17C0A3" w:themeColor="accent4"/>
          <w:bottom w:val="single" w:sz="4" w:space="0" w:color="17C0A3" w:themeColor="accent4"/>
          <w:right w:val="single" w:sz="4" w:space="0" w:color="17C0A3" w:themeColor="accent4"/>
          <w:insideH w:val="nil"/>
        </w:tcBorders>
        <w:shd w:val="clear" w:color="auto" w:fill="17C0A3" w:themeFill="accent4"/>
      </w:tcPr>
    </w:tblStylePr>
    <w:tblStylePr w:type="lastRow">
      <w:rPr>
        <w:b/>
        <w:bCs/>
      </w:rPr>
      <w:tblPr/>
      <w:tcPr>
        <w:tcBorders>
          <w:top w:val="double" w:sz="4" w:space="0" w:color="60EC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44F44" w:themeColor="accent5"/>
          <w:left w:val="single" w:sz="4" w:space="0" w:color="044F44" w:themeColor="accent5"/>
          <w:bottom w:val="single" w:sz="4" w:space="0" w:color="044F44" w:themeColor="accent5"/>
          <w:right w:val="single" w:sz="4" w:space="0" w:color="044F44" w:themeColor="accent5"/>
          <w:insideH w:val="nil"/>
        </w:tcBorders>
        <w:shd w:val="clear" w:color="auto" w:fill="044F44" w:themeFill="accent5"/>
      </w:tcPr>
    </w:tblStylePr>
    <w:tblStylePr w:type="lastRow">
      <w:rPr>
        <w:b/>
        <w:bCs/>
      </w:rPr>
      <w:tblPr/>
      <w:tcPr>
        <w:tcBorders>
          <w:top w:val="double" w:sz="4" w:space="0" w:color="0CF1C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3644" w:themeColor="accent6"/>
          <w:left w:val="single" w:sz="4" w:space="0" w:color="2C3644" w:themeColor="accent6"/>
          <w:bottom w:val="single" w:sz="4" w:space="0" w:color="2C3644" w:themeColor="accent6"/>
          <w:right w:val="single" w:sz="4" w:space="0" w:color="2C3644" w:themeColor="accent6"/>
          <w:insideH w:val="nil"/>
        </w:tcBorders>
        <w:shd w:val="clear" w:color="auto" w:fill="2C3644" w:themeFill="accent6"/>
      </w:tcPr>
    </w:tblStylePr>
    <w:tblStylePr w:type="lastRow">
      <w:rPr>
        <w:b/>
        <w:bCs/>
      </w:rPr>
      <w:tblPr/>
      <w:tcPr>
        <w:tcBorders>
          <w:top w:val="double" w:sz="4" w:space="0" w:color="6D83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3EA1F" w:themeColor="accent1"/>
        <w:left w:val="single" w:sz="24" w:space="0" w:color="C3EA1F" w:themeColor="accent1"/>
        <w:bottom w:val="single" w:sz="24" w:space="0" w:color="C3EA1F" w:themeColor="accent1"/>
        <w:right w:val="single" w:sz="24" w:space="0" w:color="C3EA1F" w:themeColor="accent1"/>
      </w:tblBorders>
    </w:tblPr>
    <w:tcPr>
      <w:shd w:val="clear" w:color="auto" w:fill="C3EA1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DCB08" w:themeColor="accent2"/>
        <w:left w:val="single" w:sz="24" w:space="0" w:color="9DCB08" w:themeColor="accent2"/>
        <w:bottom w:val="single" w:sz="24" w:space="0" w:color="9DCB08" w:themeColor="accent2"/>
        <w:right w:val="single" w:sz="24" w:space="0" w:color="9DCB08" w:themeColor="accent2"/>
      </w:tblBorders>
    </w:tblPr>
    <w:tcPr>
      <w:shd w:val="clear" w:color="auto" w:fill="9DCB0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0A48E" w:themeColor="accent3"/>
        <w:left w:val="single" w:sz="24" w:space="0" w:color="10A48E" w:themeColor="accent3"/>
        <w:bottom w:val="single" w:sz="24" w:space="0" w:color="10A48E" w:themeColor="accent3"/>
        <w:right w:val="single" w:sz="24" w:space="0" w:color="10A48E" w:themeColor="accent3"/>
      </w:tblBorders>
    </w:tblPr>
    <w:tcPr>
      <w:shd w:val="clear" w:color="auto" w:fill="10A4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7C0A3" w:themeColor="accent4"/>
        <w:left w:val="single" w:sz="24" w:space="0" w:color="17C0A3" w:themeColor="accent4"/>
        <w:bottom w:val="single" w:sz="24" w:space="0" w:color="17C0A3" w:themeColor="accent4"/>
        <w:right w:val="single" w:sz="24" w:space="0" w:color="17C0A3" w:themeColor="accent4"/>
      </w:tblBorders>
    </w:tblPr>
    <w:tcPr>
      <w:shd w:val="clear" w:color="auto" w:fill="17C0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44F44" w:themeColor="accent5"/>
        <w:left w:val="single" w:sz="24" w:space="0" w:color="044F44" w:themeColor="accent5"/>
        <w:bottom w:val="single" w:sz="24" w:space="0" w:color="044F44" w:themeColor="accent5"/>
        <w:right w:val="single" w:sz="24" w:space="0" w:color="044F44" w:themeColor="accent5"/>
      </w:tblBorders>
    </w:tblPr>
    <w:tcPr>
      <w:shd w:val="clear" w:color="auto" w:fill="044F4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3644" w:themeColor="accent6"/>
        <w:left w:val="single" w:sz="24" w:space="0" w:color="2C3644" w:themeColor="accent6"/>
        <w:bottom w:val="single" w:sz="24" w:space="0" w:color="2C3644" w:themeColor="accent6"/>
        <w:right w:val="single" w:sz="24" w:space="0" w:color="2C3644" w:themeColor="accent6"/>
      </w:tblBorders>
    </w:tblPr>
    <w:tcPr>
      <w:shd w:val="clear" w:color="auto" w:fill="2C364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  <w:tblBorders>
        <w:top w:val="single" w:sz="4" w:space="0" w:color="C3EA1F" w:themeColor="accent1"/>
        <w:bottom w:val="single" w:sz="4" w:space="0" w:color="C3EA1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C3EA1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C3EA1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  <w:tblBorders>
        <w:top w:val="single" w:sz="4" w:space="0" w:color="9DCB08" w:themeColor="accent2"/>
        <w:bottom w:val="single" w:sz="4" w:space="0" w:color="9DCB0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DCB0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DCB0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  <w:tblBorders>
        <w:top w:val="single" w:sz="4" w:space="0" w:color="10A48E" w:themeColor="accent3"/>
        <w:bottom w:val="single" w:sz="4" w:space="0" w:color="10A4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0A4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0A4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  <w:tblBorders>
        <w:top w:val="single" w:sz="4" w:space="0" w:color="17C0A3" w:themeColor="accent4"/>
        <w:bottom w:val="single" w:sz="4" w:space="0" w:color="17C0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17C0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17C0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  <w:tblBorders>
        <w:top w:val="single" w:sz="4" w:space="0" w:color="044F44" w:themeColor="accent5"/>
        <w:bottom w:val="single" w:sz="4" w:space="0" w:color="044F4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44F4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44F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  <w:tblBorders>
        <w:top w:val="single" w:sz="4" w:space="0" w:color="2C3644" w:themeColor="accent6"/>
        <w:bottom w:val="single" w:sz="4" w:space="0" w:color="2C364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C364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C36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3EA1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3EA1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3EA1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3EA1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CB0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CB0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CB0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CB0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0A4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0A4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0A4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0A4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7C0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7C0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7C0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7C0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44F4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44F4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44F4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44F4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364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364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364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364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</w:rPr>
  </w:style>
  <w:style w:type="table" w:customStyle="1" w:styleId="MediumGrid11">
    <w:name w:val="Medium Grid 1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2EF57" w:themeColor="accent1" w:themeTint="BF"/>
        <w:left w:val="single" w:sz="8" w:space="0" w:color="D2EF57" w:themeColor="accent1" w:themeTint="BF"/>
        <w:bottom w:val="single" w:sz="8" w:space="0" w:color="D2EF57" w:themeColor="accent1" w:themeTint="BF"/>
        <w:right w:val="single" w:sz="8" w:space="0" w:color="D2EF57" w:themeColor="accent1" w:themeTint="BF"/>
        <w:insideH w:val="single" w:sz="8" w:space="0" w:color="D2EF57" w:themeColor="accent1" w:themeTint="BF"/>
        <w:insideV w:val="single" w:sz="8" w:space="0" w:color="D2EF57" w:themeColor="accent1" w:themeTint="BF"/>
      </w:tblBorders>
    </w:tblPr>
    <w:tcPr>
      <w:shd w:val="clear" w:color="auto" w:fill="F0F9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EF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48F" w:themeFill="accent1" w:themeFillTint="7F"/>
      </w:tcPr>
    </w:tblStylePr>
    <w:tblStylePr w:type="band1Horz">
      <w:tblPr/>
      <w:tcPr>
        <w:shd w:val="clear" w:color="auto" w:fill="E1F48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4F627" w:themeColor="accent2" w:themeTint="BF"/>
        <w:left w:val="single" w:sz="8" w:space="0" w:color="C4F627" w:themeColor="accent2" w:themeTint="BF"/>
        <w:bottom w:val="single" w:sz="8" w:space="0" w:color="C4F627" w:themeColor="accent2" w:themeTint="BF"/>
        <w:right w:val="single" w:sz="8" w:space="0" w:color="C4F627" w:themeColor="accent2" w:themeTint="BF"/>
        <w:insideH w:val="single" w:sz="8" w:space="0" w:color="C4F627" w:themeColor="accent2" w:themeTint="BF"/>
        <w:insideV w:val="single" w:sz="8" w:space="0" w:color="C4F627" w:themeColor="accent2" w:themeTint="BF"/>
      </w:tblBorders>
    </w:tblPr>
    <w:tcPr>
      <w:shd w:val="clear" w:color="auto" w:fill="EBFCB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F62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96F" w:themeFill="accent2" w:themeFillTint="7F"/>
      </w:tcPr>
    </w:tblStylePr>
    <w:tblStylePr w:type="band1Horz">
      <w:tblPr/>
      <w:tcPr>
        <w:shd w:val="clear" w:color="auto" w:fill="D8F96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DE9CA" w:themeColor="accent3" w:themeTint="BF"/>
        <w:left w:val="single" w:sz="8" w:space="0" w:color="1DE9CA" w:themeColor="accent3" w:themeTint="BF"/>
        <w:bottom w:val="single" w:sz="8" w:space="0" w:color="1DE9CA" w:themeColor="accent3" w:themeTint="BF"/>
        <w:right w:val="single" w:sz="8" w:space="0" w:color="1DE9CA" w:themeColor="accent3" w:themeTint="BF"/>
        <w:insideH w:val="single" w:sz="8" w:space="0" w:color="1DE9CA" w:themeColor="accent3" w:themeTint="BF"/>
        <w:insideV w:val="single" w:sz="8" w:space="0" w:color="1DE9CA" w:themeColor="accent3" w:themeTint="BF"/>
      </w:tblBorders>
    </w:tblPr>
    <w:tcPr>
      <w:shd w:val="clear" w:color="auto" w:fill="B4F7E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DE9C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8F0DC" w:themeFill="accent3" w:themeFillTint="7F"/>
      </w:tcPr>
    </w:tblStylePr>
    <w:tblStylePr w:type="band1Horz">
      <w:tblPr/>
      <w:tcPr>
        <w:shd w:val="clear" w:color="auto" w:fill="68F0D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9E7C9" w:themeColor="accent4" w:themeTint="BF"/>
        <w:left w:val="single" w:sz="8" w:space="0" w:color="39E7C9" w:themeColor="accent4" w:themeTint="BF"/>
        <w:bottom w:val="single" w:sz="8" w:space="0" w:color="39E7C9" w:themeColor="accent4" w:themeTint="BF"/>
        <w:right w:val="single" w:sz="8" w:space="0" w:color="39E7C9" w:themeColor="accent4" w:themeTint="BF"/>
        <w:insideH w:val="single" w:sz="8" w:space="0" w:color="39E7C9" w:themeColor="accent4" w:themeTint="BF"/>
        <w:insideV w:val="single" w:sz="8" w:space="0" w:color="39E7C9" w:themeColor="accent4" w:themeTint="BF"/>
      </w:tblBorders>
    </w:tblPr>
    <w:tcPr>
      <w:shd w:val="clear" w:color="auto" w:fill="BDF7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9E7C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BEFDB" w:themeFill="accent4" w:themeFillTint="7F"/>
      </w:tcPr>
    </w:tblStylePr>
    <w:tblStylePr w:type="band1Horz">
      <w:tblPr/>
      <w:tcPr>
        <w:shd w:val="clear" w:color="auto" w:fill="7BEFD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9B49B" w:themeColor="accent5" w:themeTint="BF"/>
        <w:left w:val="single" w:sz="8" w:space="0" w:color="09B49B" w:themeColor="accent5" w:themeTint="BF"/>
        <w:bottom w:val="single" w:sz="8" w:space="0" w:color="09B49B" w:themeColor="accent5" w:themeTint="BF"/>
        <w:right w:val="single" w:sz="8" w:space="0" w:color="09B49B" w:themeColor="accent5" w:themeTint="BF"/>
        <w:insideH w:val="single" w:sz="8" w:space="0" w:color="09B49B" w:themeColor="accent5" w:themeTint="BF"/>
        <w:insideV w:val="single" w:sz="8" w:space="0" w:color="09B49B" w:themeColor="accent5" w:themeTint="BF"/>
      </w:tblBorders>
    </w:tblPr>
    <w:tcPr>
      <w:shd w:val="clear" w:color="auto" w:fill="9AFA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9B49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4F4D8" w:themeFill="accent5" w:themeFillTint="7F"/>
      </w:tcPr>
    </w:tblStylePr>
    <w:tblStylePr w:type="band1Horz">
      <w:tblPr/>
      <w:tcPr>
        <w:shd w:val="clear" w:color="auto" w:fill="34F4D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36680" w:themeColor="accent6" w:themeTint="BF"/>
        <w:left w:val="single" w:sz="8" w:space="0" w:color="536680" w:themeColor="accent6" w:themeTint="BF"/>
        <w:bottom w:val="single" w:sz="8" w:space="0" w:color="536680" w:themeColor="accent6" w:themeTint="BF"/>
        <w:right w:val="single" w:sz="8" w:space="0" w:color="536680" w:themeColor="accent6" w:themeTint="BF"/>
        <w:insideH w:val="single" w:sz="8" w:space="0" w:color="536680" w:themeColor="accent6" w:themeTint="BF"/>
        <w:insideV w:val="single" w:sz="8" w:space="0" w:color="536680" w:themeColor="accent6" w:themeTint="BF"/>
      </w:tblBorders>
    </w:tblPr>
    <w:tcPr>
      <w:shd w:val="clear" w:color="auto" w:fill="C3CCD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668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98B1" w:themeFill="accent6" w:themeFillTint="7F"/>
      </w:tcPr>
    </w:tblStylePr>
    <w:tblStylePr w:type="band1Horz">
      <w:tblPr/>
      <w:tcPr>
        <w:shd w:val="clear" w:color="auto" w:fill="8698B1" w:themeFill="accent6" w:themeFillTint="7F"/>
      </w:tcPr>
    </w:tblStylePr>
  </w:style>
  <w:style w:type="table" w:customStyle="1" w:styleId="MediumGrid21">
    <w:name w:val="Medium Grid 2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EA1F" w:themeColor="accent1"/>
        <w:left w:val="single" w:sz="8" w:space="0" w:color="C3EA1F" w:themeColor="accent1"/>
        <w:bottom w:val="single" w:sz="8" w:space="0" w:color="C3EA1F" w:themeColor="accent1"/>
        <w:right w:val="single" w:sz="8" w:space="0" w:color="C3EA1F" w:themeColor="accent1"/>
        <w:insideH w:val="single" w:sz="8" w:space="0" w:color="C3EA1F" w:themeColor="accent1"/>
        <w:insideV w:val="single" w:sz="8" w:space="0" w:color="C3EA1F" w:themeColor="accent1"/>
      </w:tblBorders>
    </w:tblPr>
    <w:tcPr>
      <w:shd w:val="clear" w:color="auto" w:fill="F0F9C7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9FDE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AD2" w:themeFill="accent1" w:themeFillTint="33"/>
      </w:tcPr>
    </w:tblStylePr>
    <w:tblStylePr w:type="band1Vert">
      <w:tblPr/>
      <w:tcPr>
        <w:shd w:val="clear" w:color="auto" w:fill="E1F48F" w:themeFill="accent1" w:themeFillTint="7F"/>
      </w:tcPr>
    </w:tblStylePr>
    <w:tblStylePr w:type="band1Horz">
      <w:tblPr/>
      <w:tcPr>
        <w:tcBorders>
          <w:insideH w:val="single" w:sz="6" w:space="0" w:color="C3EA1F" w:themeColor="accent1"/>
          <w:insideV w:val="single" w:sz="6" w:space="0" w:color="C3EA1F" w:themeColor="accent1"/>
        </w:tcBorders>
        <w:shd w:val="clear" w:color="auto" w:fill="E1F4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CB08" w:themeColor="accent2"/>
        <w:left w:val="single" w:sz="8" w:space="0" w:color="9DCB08" w:themeColor="accent2"/>
        <w:bottom w:val="single" w:sz="8" w:space="0" w:color="9DCB08" w:themeColor="accent2"/>
        <w:right w:val="single" w:sz="8" w:space="0" w:color="9DCB08" w:themeColor="accent2"/>
        <w:insideH w:val="single" w:sz="8" w:space="0" w:color="9DCB08" w:themeColor="accent2"/>
        <w:insideV w:val="single" w:sz="8" w:space="0" w:color="9DCB08" w:themeColor="accent2"/>
      </w:tblBorders>
    </w:tblPr>
    <w:tcPr>
      <w:shd w:val="clear" w:color="auto" w:fill="EBFCB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EE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CC5" w:themeFill="accent2" w:themeFillTint="33"/>
      </w:tcPr>
    </w:tblStylePr>
    <w:tblStylePr w:type="band1Vert">
      <w:tblPr/>
      <w:tcPr>
        <w:shd w:val="clear" w:color="auto" w:fill="D8F96F" w:themeFill="accent2" w:themeFillTint="7F"/>
      </w:tcPr>
    </w:tblStylePr>
    <w:tblStylePr w:type="band1Horz">
      <w:tblPr/>
      <w:tcPr>
        <w:tcBorders>
          <w:insideH w:val="single" w:sz="6" w:space="0" w:color="9DCB08" w:themeColor="accent2"/>
          <w:insideV w:val="single" w:sz="6" w:space="0" w:color="9DCB08" w:themeColor="accent2"/>
        </w:tcBorders>
        <w:shd w:val="clear" w:color="auto" w:fill="D8F96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0A48E" w:themeColor="accent3"/>
        <w:left w:val="single" w:sz="8" w:space="0" w:color="10A48E" w:themeColor="accent3"/>
        <w:bottom w:val="single" w:sz="8" w:space="0" w:color="10A48E" w:themeColor="accent3"/>
        <w:right w:val="single" w:sz="8" w:space="0" w:color="10A48E" w:themeColor="accent3"/>
        <w:insideH w:val="single" w:sz="8" w:space="0" w:color="10A48E" w:themeColor="accent3"/>
        <w:insideV w:val="single" w:sz="8" w:space="0" w:color="10A48E" w:themeColor="accent3"/>
      </w:tblBorders>
    </w:tblPr>
    <w:tcPr>
      <w:shd w:val="clear" w:color="auto" w:fill="B4F7E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C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F9F1" w:themeFill="accent3" w:themeFillTint="33"/>
      </w:tcPr>
    </w:tblStylePr>
    <w:tblStylePr w:type="band1Vert">
      <w:tblPr/>
      <w:tcPr>
        <w:shd w:val="clear" w:color="auto" w:fill="68F0DC" w:themeFill="accent3" w:themeFillTint="7F"/>
      </w:tcPr>
    </w:tblStylePr>
    <w:tblStylePr w:type="band1Horz">
      <w:tblPr/>
      <w:tcPr>
        <w:tcBorders>
          <w:insideH w:val="single" w:sz="6" w:space="0" w:color="10A48E" w:themeColor="accent3"/>
          <w:insideV w:val="single" w:sz="6" w:space="0" w:color="10A48E" w:themeColor="accent3"/>
        </w:tcBorders>
        <w:shd w:val="clear" w:color="auto" w:fill="68F0D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C0A3" w:themeColor="accent4"/>
        <w:left w:val="single" w:sz="8" w:space="0" w:color="17C0A3" w:themeColor="accent4"/>
        <w:bottom w:val="single" w:sz="8" w:space="0" w:color="17C0A3" w:themeColor="accent4"/>
        <w:right w:val="single" w:sz="8" w:space="0" w:color="17C0A3" w:themeColor="accent4"/>
        <w:insideH w:val="single" w:sz="8" w:space="0" w:color="17C0A3" w:themeColor="accent4"/>
        <w:insideV w:val="single" w:sz="8" w:space="0" w:color="17C0A3" w:themeColor="accent4"/>
      </w:tblBorders>
    </w:tblPr>
    <w:tcPr>
      <w:shd w:val="clear" w:color="auto" w:fill="BDF7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FC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8F0" w:themeFill="accent4" w:themeFillTint="33"/>
      </w:tcPr>
    </w:tblStylePr>
    <w:tblStylePr w:type="band1Vert">
      <w:tblPr/>
      <w:tcPr>
        <w:shd w:val="clear" w:color="auto" w:fill="7BEFDB" w:themeFill="accent4" w:themeFillTint="7F"/>
      </w:tcPr>
    </w:tblStylePr>
    <w:tblStylePr w:type="band1Horz">
      <w:tblPr/>
      <w:tcPr>
        <w:tcBorders>
          <w:insideH w:val="single" w:sz="6" w:space="0" w:color="17C0A3" w:themeColor="accent4"/>
          <w:insideV w:val="single" w:sz="6" w:space="0" w:color="17C0A3" w:themeColor="accent4"/>
        </w:tcBorders>
        <w:shd w:val="clear" w:color="auto" w:fill="7BEFD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44F44" w:themeColor="accent5"/>
        <w:left w:val="single" w:sz="8" w:space="0" w:color="044F44" w:themeColor="accent5"/>
        <w:bottom w:val="single" w:sz="8" w:space="0" w:color="044F44" w:themeColor="accent5"/>
        <w:right w:val="single" w:sz="8" w:space="0" w:color="044F44" w:themeColor="accent5"/>
        <w:insideH w:val="single" w:sz="8" w:space="0" w:color="044F44" w:themeColor="accent5"/>
        <w:insideV w:val="single" w:sz="8" w:space="0" w:color="044F44" w:themeColor="accent5"/>
      </w:tblBorders>
    </w:tblPr>
    <w:tcPr>
      <w:shd w:val="clear" w:color="auto" w:fill="9AFA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7FD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FBEF" w:themeFill="accent5" w:themeFillTint="33"/>
      </w:tcPr>
    </w:tblStylePr>
    <w:tblStylePr w:type="band1Vert">
      <w:tblPr/>
      <w:tcPr>
        <w:shd w:val="clear" w:color="auto" w:fill="34F4D8" w:themeFill="accent5" w:themeFillTint="7F"/>
      </w:tcPr>
    </w:tblStylePr>
    <w:tblStylePr w:type="band1Horz">
      <w:tblPr/>
      <w:tcPr>
        <w:tcBorders>
          <w:insideH w:val="single" w:sz="6" w:space="0" w:color="044F44" w:themeColor="accent5"/>
          <w:insideV w:val="single" w:sz="6" w:space="0" w:color="044F44" w:themeColor="accent5"/>
        </w:tcBorders>
        <w:shd w:val="clear" w:color="auto" w:fill="34F4D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C3644" w:themeColor="accent6"/>
        <w:left w:val="single" w:sz="8" w:space="0" w:color="2C3644" w:themeColor="accent6"/>
        <w:bottom w:val="single" w:sz="8" w:space="0" w:color="2C3644" w:themeColor="accent6"/>
        <w:right w:val="single" w:sz="8" w:space="0" w:color="2C3644" w:themeColor="accent6"/>
        <w:insideH w:val="single" w:sz="8" w:space="0" w:color="2C3644" w:themeColor="accent6"/>
        <w:insideV w:val="single" w:sz="8" w:space="0" w:color="2C3644" w:themeColor="accent6"/>
      </w:tblBorders>
    </w:tblPr>
    <w:tcPr>
      <w:shd w:val="clear" w:color="auto" w:fill="C3CCD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7EA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5DF" w:themeFill="accent6" w:themeFillTint="33"/>
      </w:tcPr>
    </w:tblStylePr>
    <w:tblStylePr w:type="band1Vert">
      <w:tblPr/>
      <w:tcPr>
        <w:shd w:val="clear" w:color="auto" w:fill="8698B1" w:themeFill="accent6" w:themeFillTint="7F"/>
      </w:tcPr>
    </w:tblStylePr>
    <w:tblStylePr w:type="band1Horz">
      <w:tblPr/>
      <w:tcPr>
        <w:tcBorders>
          <w:insideH w:val="single" w:sz="6" w:space="0" w:color="2C3644" w:themeColor="accent6"/>
          <w:insideV w:val="single" w:sz="6" w:space="0" w:color="2C3644" w:themeColor="accent6"/>
        </w:tcBorders>
        <w:shd w:val="clear" w:color="auto" w:fill="8698B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1">
    <w:name w:val="Medium Grid 3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F9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EA1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EA1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3EA1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3EA1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F4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F48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FCB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CB0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CB0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CB0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CB0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F96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F96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4F7E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A4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A4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0A4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0A4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8F0D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8F0D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F7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C0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C0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7C0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7C0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BEFD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BEFD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AFA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44F4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44F4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44F4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44F4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4F4D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4F4D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3CCD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364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364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364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364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98B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98B1" w:themeFill="accent6" w:themeFillTint="7F"/>
      </w:tcPr>
    </w:tblStylePr>
  </w:style>
  <w:style w:type="table" w:customStyle="1" w:styleId="MediumList11">
    <w:name w:val="Medium List 1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-Accent11">
    <w:name w:val="Medium List 1 - Accent 1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3EA1F" w:themeColor="accent1"/>
        <w:bottom w:val="single" w:sz="8" w:space="0" w:color="C3EA1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3EA1F" w:themeColor="accent1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C3EA1F" w:themeColor="accent1"/>
          <w:bottom w:val="single" w:sz="8" w:space="0" w:color="C3EA1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3EA1F" w:themeColor="accent1"/>
          <w:bottom w:val="single" w:sz="8" w:space="0" w:color="C3EA1F" w:themeColor="accent1"/>
        </w:tcBorders>
      </w:tcPr>
    </w:tblStylePr>
    <w:tblStylePr w:type="band1Vert">
      <w:tblPr/>
      <w:tcPr>
        <w:shd w:val="clear" w:color="auto" w:fill="F0F9C7" w:themeFill="accent1" w:themeFillTint="3F"/>
      </w:tcPr>
    </w:tblStylePr>
    <w:tblStylePr w:type="band1Horz">
      <w:tblPr/>
      <w:tcPr>
        <w:shd w:val="clear" w:color="auto" w:fill="F0F9C7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DCB08" w:themeColor="accent2"/>
        <w:bottom w:val="single" w:sz="8" w:space="0" w:color="9DCB0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CB08" w:themeColor="accent2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9DCB08" w:themeColor="accent2"/>
          <w:bottom w:val="single" w:sz="8" w:space="0" w:color="9DCB0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CB08" w:themeColor="accent2"/>
          <w:bottom w:val="single" w:sz="8" w:space="0" w:color="9DCB08" w:themeColor="accent2"/>
        </w:tcBorders>
      </w:tcPr>
    </w:tblStylePr>
    <w:tblStylePr w:type="band1Vert">
      <w:tblPr/>
      <w:tcPr>
        <w:shd w:val="clear" w:color="auto" w:fill="EBFCB7" w:themeFill="accent2" w:themeFillTint="3F"/>
      </w:tcPr>
    </w:tblStylePr>
    <w:tblStylePr w:type="band1Horz">
      <w:tblPr/>
      <w:tcPr>
        <w:shd w:val="clear" w:color="auto" w:fill="EBFCB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0A48E" w:themeColor="accent3"/>
        <w:bottom w:val="single" w:sz="8" w:space="0" w:color="10A4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0A48E" w:themeColor="accent3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10A48E" w:themeColor="accent3"/>
          <w:bottom w:val="single" w:sz="8" w:space="0" w:color="10A4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0A48E" w:themeColor="accent3"/>
          <w:bottom w:val="single" w:sz="8" w:space="0" w:color="10A48E" w:themeColor="accent3"/>
        </w:tcBorders>
      </w:tcPr>
    </w:tblStylePr>
    <w:tblStylePr w:type="band1Vert">
      <w:tblPr/>
      <w:tcPr>
        <w:shd w:val="clear" w:color="auto" w:fill="B4F7ED" w:themeFill="accent3" w:themeFillTint="3F"/>
      </w:tcPr>
    </w:tblStylePr>
    <w:tblStylePr w:type="band1Horz">
      <w:tblPr/>
      <w:tcPr>
        <w:shd w:val="clear" w:color="auto" w:fill="B4F7E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7C0A3" w:themeColor="accent4"/>
        <w:bottom w:val="single" w:sz="8" w:space="0" w:color="17C0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7C0A3" w:themeColor="accent4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17C0A3" w:themeColor="accent4"/>
          <w:bottom w:val="single" w:sz="8" w:space="0" w:color="17C0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7C0A3" w:themeColor="accent4"/>
          <w:bottom w:val="single" w:sz="8" w:space="0" w:color="17C0A3" w:themeColor="accent4"/>
        </w:tcBorders>
      </w:tcPr>
    </w:tblStylePr>
    <w:tblStylePr w:type="band1Vert">
      <w:tblPr/>
      <w:tcPr>
        <w:shd w:val="clear" w:color="auto" w:fill="BDF7ED" w:themeFill="accent4" w:themeFillTint="3F"/>
      </w:tcPr>
    </w:tblStylePr>
    <w:tblStylePr w:type="band1Horz">
      <w:tblPr/>
      <w:tcPr>
        <w:shd w:val="clear" w:color="auto" w:fill="BDF7ED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44F44" w:themeColor="accent5"/>
        <w:bottom w:val="single" w:sz="8" w:space="0" w:color="044F4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44F44" w:themeColor="accent5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044F44" w:themeColor="accent5"/>
          <w:bottom w:val="single" w:sz="8" w:space="0" w:color="044F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44F44" w:themeColor="accent5"/>
          <w:bottom w:val="single" w:sz="8" w:space="0" w:color="044F44" w:themeColor="accent5"/>
        </w:tcBorders>
      </w:tcPr>
    </w:tblStylePr>
    <w:tblStylePr w:type="band1Vert">
      <w:tblPr/>
      <w:tcPr>
        <w:shd w:val="clear" w:color="auto" w:fill="9AFAEB" w:themeFill="accent5" w:themeFillTint="3F"/>
      </w:tcPr>
    </w:tblStylePr>
    <w:tblStylePr w:type="band1Horz">
      <w:tblPr/>
      <w:tcPr>
        <w:shd w:val="clear" w:color="auto" w:fill="9AFAE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3644" w:themeColor="accent6"/>
        <w:bottom w:val="single" w:sz="8" w:space="0" w:color="2C364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3644" w:themeColor="accent6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2C3644" w:themeColor="accent6"/>
          <w:bottom w:val="single" w:sz="8" w:space="0" w:color="2C36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3644" w:themeColor="accent6"/>
          <w:bottom w:val="single" w:sz="8" w:space="0" w:color="2C3644" w:themeColor="accent6"/>
        </w:tcBorders>
      </w:tcPr>
    </w:tblStylePr>
    <w:tblStylePr w:type="band1Vert">
      <w:tblPr/>
      <w:tcPr>
        <w:shd w:val="clear" w:color="auto" w:fill="C3CCD8" w:themeFill="accent6" w:themeFillTint="3F"/>
      </w:tcPr>
    </w:tblStylePr>
    <w:tblStylePr w:type="band1Horz">
      <w:tblPr/>
      <w:tcPr>
        <w:shd w:val="clear" w:color="auto" w:fill="C3CCD8" w:themeFill="accent6" w:themeFillTint="3F"/>
      </w:tcPr>
    </w:tblStylePr>
  </w:style>
  <w:style w:type="table" w:customStyle="1" w:styleId="MediumList21">
    <w:name w:val="Medium List 2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EA1F" w:themeColor="accent1"/>
        <w:left w:val="single" w:sz="8" w:space="0" w:color="C3EA1F" w:themeColor="accent1"/>
        <w:bottom w:val="single" w:sz="8" w:space="0" w:color="C3EA1F" w:themeColor="accent1"/>
        <w:right w:val="single" w:sz="8" w:space="0" w:color="C3EA1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3EA1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3EA1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3EA1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9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F9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CB08" w:themeColor="accent2"/>
        <w:left w:val="single" w:sz="8" w:space="0" w:color="9DCB08" w:themeColor="accent2"/>
        <w:bottom w:val="single" w:sz="8" w:space="0" w:color="9DCB08" w:themeColor="accent2"/>
        <w:right w:val="single" w:sz="8" w:space="0" w:color="9DCB0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CB0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CB0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CB0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CB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FCB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0A48E" w:themeColor="accent3"/>
        <w:left w:val="single" w:sz="8" w:space="0" w:color="10A48E" w:themeColor="accent3"/>
        <w:bottom w:val="single" w:sz="8" w:space="0" w:color="10A48E" w:themeColor="accent3"/>
        <w:right w:val="single" w:sz="8" w:space="0" w:color="10A4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0A4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0A4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0A4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7E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4F7E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C0A3" w:themeColor="accent4"/>
        <w:left w:val="single" w:sz="8" w:space="0" w:color="17C0A3" w:themeColor="accent4"/>
        <w:bottom w:val="single" w:sz="8" w:space="0" w:color="17C0A3" w:themeColor="accent4"/>
        <w:right w:val="single" w:sz="8" w:space="0" w:color="17C0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7C0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7C0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7C0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7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F7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44F44" w:themeColor="accent5"/>
        <w:left w:val="single" w:sz="8" w:space="0" w:color="044F44" w:themeColor="accent5"/>
        <w:bottom w:val="single" w:sz="8" w:space="0" w:color="044F44" w:themeColor="accent5"/>
        <w:right w:val="single" w:sz="8" w:space="0" w:color="044F4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44F4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44F4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44F4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A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AFA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C3644" w:themeColor="accent6"/>
        <w:left w:val="single" w:sz="8" w:space="0" w:color="2C3644" w:themeColor="accent6"/>
        <w:bottom w:val="single" w:sz="8" w:space="0" w:color="2C3644" w:themeColor="accent6"/>
        <w:right w:val="single" w:sz="8" w:space="0" w:color="2C364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36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364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364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CCD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3CCD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1">
    <w:name w:val="Medium Shading 1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2EF57" w:themeColor="accent1" w:themeTint="BF"/>
        <w:left w:val="single" w:sz="8" w:space="0" w:color="D2EF57" w:themeColor="accent1" w:themeTint="BF"/>
        <w:bottom w:val="single" w:sz="8" w:space="0" w:color="D2EF57" w:themeColor="accent1" w:themeTint="BF"/>
        <w:right w:val="single" w:sz="8" w:space="0" w:color="D2EF57" w:themeColor="accent1" w:themeTint="BF"/>
        <w:insideH w:val="single" w:sz="8" w:space="0" w:color="D2EF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2EF57" w:themeColor="accent1" w:themeTint="BF"/>
          <w:left w:val="single" w:sz="8" w:space="0" w:color="D2EF57" w:themeColor="accent1" w:themeTint="BF"/>
          <w:bottom w:val="single" w:sz="8" w:space="0" w:color="D2EF57" w:themeColor="accent1" w:themeTint="BF"/>
          <w:right w:val="single" w:sz="8" w:space="0" w:color="D2EF57" w:themeColor="accent1" w:themeTint="BF"/>
          <w:insideH w:val="nil"/>
          <w:insideV w:val="nil"/>
        </w:tcBorders>
        <w:shd w:val="clear" w:color="auto" w:fill="C3EA1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EF57" w:themeColor="accent1" w:themeTint="BF"/>
          <w:left w:val="single" w:sz="8" w:space="0" w:color="D2EF57" w:themeColor="accent1" w:themeTint="BF"/>
          <w:bottom w:val="single" w:sz="8" w:space="0" w:color="D2EF57" w:themeColor="accent1" w:themeTint="BF"/>
          <w:right w:val="single" w:sz="8" w:space="0" w:color="D2EF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9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F9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4F627" w:themeColor="accent2" w:themeTint="BF"/>
        <w:left w:val="single" w:sz="8" w:space="0" w:color="C4F627" w:themeColor="accent2" w:themeTint="BF"/>
        <w:bottom w:val="single" w:sz="8" w:space="0" w:color="C4F627" w:themeColor="accent2" w:themeTint="BF"/>
        <w:right w:val="single" w:sz="8" w:space="0" w:color="C4F627" w:themeColor="accent2" w:themeTint="BF"/>
        <w:insideH w:val="single" w:sz="8" w:space="0" w:color="C4F62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F627" w:themeColor="accent2" w:themeTint="BF"/>
          <w:left w:val="single" w:sz="8" w:space="0" w:color="C4F627" w:themeColor="accent2" w:themeTint="BF"/>
          <w:bottom w:val="single" w:sz="8" w:space="0" w:color="C4F627" w:themeColor="accent2" w:themeTint="BF"/>
          <w:right w:val="single" w:sz="8" w:space="0" w:color="C4F627" w:themeColor="accent2" w:themeTint="BF"/>
          <w:insideH w:val="nil"/>
          <w:insideV w:val="nil"/>
        </w:tcBorders>
        <w:shd w:val="clear" w:color="auto" w:fill="9DCB0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F627" w:themeColor="accent2" w:themeTint="BF"/>
          <w:left w:val="single" w:sz="8" w:space="0" w:color="C4F627" w:themeColor="accent2" w:themeTint="BF"/>
          <w:bottom w:val="single" w:sz="8" w:space="0" w:color="C4F627" w:themeColor="accent2" w:themeTint="BF"/>
          <w:right w:val="single" w:sz="8" w:space="0" w:color="C4F62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CB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CB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DE9CA" w:themeColor="accent3" w:themeTint="BF"/>
        <w:left w:val="single" w:sz="8" w:space="0" w:color="1DE9CA" w:themeColor="accent3" w:themeTint="BF"/>
        <w:bottom w:val="single" w:sz="8" w:space="0" w:color="1DE9CA" w:themeColor="accent3" w:themeTint="BF"/>
        <w:right w:val="single" w:sz="8" w:space="0" w:color="1DE9CA" w:themeColor="accent3" w:themeTint="BF"/>
        <w:insideH w:val="single" w:sz="8" w:space="0" w:color="1DE9C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DE9CA" w:themeColor="accent3" w:themeTint="BF"/>
          <w:left w:val="single" w:sz="8" w:space="0" w:color="1DE9CA" w:themeColor="accent3" w:themeTint="BF"/>
          <w:bottom w:val="single" w:sz="8" w:space="0" w:color="1DE9CA" w:themeColor="accent3" w:themeTint="BF"/>
          <w:right w:val="single" w:sz="8" w:space="0" w:color="1DE9CA" w:themeColor="accent3" w:themeTint="BF"/>
          <w:insideH w:val="nil"/>
          <w:insideV w:val="nil"/>
        </w:tcBorders>
        <w:shd w:val="clear" w:color="auto" w:fill="10A4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DE9CA" w:themeColor="accent3" w:themeTint="BF"/>
          <w:left w:val="single" w:sz="8" w:space="0" w:color="1DE9CA" w:themeColor="accent3" w:themeTint="BF"/>
          <w:bottom w:val="single" w:sz="8" w:space="0" w:color="1DE9CA" w:themeColor="accent3" w:themeTint="BF"/>
          <w:right w:val="single" w:sz="8" w:space="0" w:color="1DE9C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F7E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F7E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9E7C9" w:themeColor="accent4" w:themeTint="BF"/>
        <w:left w:val="single" w:sz="8" w:space="0" w:color="39E7C9" w:themeColor="accent4" w:themeTint="BF"/>
        <w:bottom w:val="single" w:sz="8" w:space="0" w:color="39E7C9" w:themeColor="accent4" w:themeTint="BF"/>
        <w:right w:val="single" w:sz="8" w:space="0" w:color="39E7C9" w:themeColor="accent4" w:themeTint="BF"/>
        <w:insideH w:val="single" w:sz="8" w:space="0" w:color="39E7C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9E7C9" w:themeColor="accent4" w:themeTint="BF"/>
          <w:left w:val="single" w:sz="8" w:space="0" w:color="39E7C9" w:themeColor="accent4" w:themeTint="BF"/>
          <w:bottom w:val="single" w:sz="8" w:space="0" w:color="39E7C9" w:themeColor="accent4" w:themeTint="BF"/>
          <w:right w:val="single" w:sz="8" w:space="0" w:color="39E7C9" w:themeColor="accent4" w:themeTint="BF"/>
          <w:insideH w:val="nil"/>
          <w:insideV w:val="nil"/>
        </w:tcBorders>
        <w:shd w:val="clear" w:color="auto" w:fill="17C0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E7C9" w:themeColor="accent4" w:themeTint="BF"/>
          <w:left w:val="single" w:sz="8" w:space="0" w:color="39E7C9" w:themeColor="accent4" w:themeTint="BF"/>
          <w:bottom w:val="single" w:sz="8" w:space="0" w:color="39E7C9" w:themeColor="accent4" w:themeTint="BF"/>
          <w:right w:val="single" w:sz="8" w:space="0" w:color="39E7C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7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F7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9B49B" w:themeColor="accent5" w:themeTint="BF"/>
        <w:left w:val="single" w:sz="8" w:space="0" w:color="09B49B" w:themeColor="accent5" w:themeTint="BF"/>
        <w:bottom w:val="single" w:sz="8" w:space="0" w:color="09B49B" w:themeColor="accent5" w:themeTint="BF"/>
        <w:right w:val="single" w:sz="8" w:space="0" w:color="09B49B" w:themeColor="accent5" w:themeTint="BF"/>
        <w:insideH w:val="single" w:sz="8" w:space="0" w:color="09B49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9B49B" w:themeColor="accent5" w:themeTint="BF"/>
          <w:left w:val="single" w:sz="8" w:space="0" w:color="09B49B" w:themeColor="accent5" w:themeTint="BF"/>
          <w:bottom w:val="single" w:sz="8" w:space="0" w:color="09B49B" w:themeColor="accent5" w:themeTint="BF"/>
          <w:right w:val="single" w:sz="8" w:space="0" w:color="09B49B" w:themeColor="accent5" w:themeTint="BF"/>
          <w:insideH w:val="nil"/>
          <w:insideV w:val="nil"/>
        </w:tcBorders>
        <w:shd w:val="clear" w:color="auto" w:fill="044F4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B49B" w:themeColor="accent5" w:themeTint="BF"/>
          <w:left w:val="single" w:sz="8" w:space="0" w:color="09B49B" w:themeColor="accent5" w:themeTint="BF"/>
          <w:bottom w:val="single" w:sz="8" w:space="0" w:color="09B49B" w:themeColor="accent5" w:themeTint="BF"/>
          <w:right w:val="single" w:sz="8" w:space="0" w:color="09B49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FA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AFA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36680" w:themeColor="accent6" w:themeTint="BF"/>
        <w:left w:val="single" w:sz="8" w:space="0" w:color="536680" w:themeColor="accent6" w:themeTint="BF"/>
        <w:bottom w:val="single" w:sz="8" w:space="0" w:color="536680" w:themeColor="accent6" w:themeTint="BF"/>
        <w:right w:val="single" w:sz="8" w:space="0" w:color="536680" w:themeColor="accent6" w:themeTint="BF"/>
        <w:insideH w:val="single" w:sz="8" w:space="0" w:color="53668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6680" w:themeColor="accent6" w:themeTint="BF"/>
          <w:left w:val="single" w:sz="8" w:space="0" w:color="536680" w:themeColor="accent6" w:themeTint="BF"/>
          <w:bottom w:val="single" w:sz="8" w:space="0" w:color="536680" w:themeColor="accent6" w:themeTint="BF"/>
          <w:right w:val="single" w:sz="8" w:space="0" w:color="536680" w:themeColor="accent6" w:themeTint="BF"/>
          <w:insideH w:val="nil"/>
          <w:insideV w:val="nil"/>
        </w:tcBorders>
        <w:shd w:val="clear" w:color="auto" w:fill="2C36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6680" w:themeColor="accent6" w:themeTint="BF"/>
          <w:left w:val="single" w:sz="8" w:space="0" w:color="536680" w:themeColor="accent6" w:themeTint="BF"/>
          <w:bottom w:val="single" w:sz="8" w:space="0" w:color="536680" w:themeColor="accent6" w:themeTint="BF"/>
          <w:right w:val="single" w:sz="8" w:space="0" w:color="53668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CCD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3CCD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3EA1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A1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3EA1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CB0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CB0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CB0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0A4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A4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0A4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7C0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C0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7C0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44F4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44F4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44F4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364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36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364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customStyle="1" w:styleId="PlainTable11">
    <w:name w:val="Plain Table 1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72222"/>
    <w:rPr>
      <w:rFonts w:ascii="Consolas" w:hAnsi="Consolas"/>
      <w:kern w:val="16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95B51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47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ontrol" Target="activeX/activeX1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control" Target="activeX/activeX2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wmf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utreach\AppData\Roaming\Microsoft\Templates\Modern%20capsules%20letterhead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Personal Letterhead">
  <a:themeElements>
    <a:clrScheme name="Label LS1-05">
      <a:dk1>
        <a:sysClr val="windowText" lastClr="000000"/>
      </a:dk1>
      <a:lt1>
        <a:sysClr val="window" lastClr="FFFFFF"/>
      </a:lt1>
      <a:dk2>
        <a:srgbClr val="2C3644"/>
      </a:dk2>
      <a:lt2>
        <a:srgbClr val="FFFFFF"/>
      </a:lt2>
      <a:accent1>
        <a:srgbClr val="C3EA1F"/>
      </a:accent1>
      <a:accent2>
        <a:srgbClr val="9DCB08"/>
      </a:accent2>
      <a:accent3>
        <a:srgbClr val="10A48E"/>
      </a:accent3>
      <a:accent4>
        <a:srgbClr val="17C0A3"/>
      </a:accent4>
      <a:accent5>
        <a:srgbClr val="044F44"/>
      </a:accent5>
      <a:accent6>
        <a:srgbClr val="2C3644"/>
      </a:accent6>
      <a:hlink>
        <a:srgbClr val="10A48E"/>
      </a:hlink>
      <a:folHlink>
        <a:srgbClr val="FF000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916F2-5E6E-4C71-8D85-12CAD699EA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E1B9BB-C40C-4040-AFC5-C91AA9414C7F}">
  <ds:schemaRefs>
    <ds:schemaRef ds:uri="http://purl.org/dc/terms/"/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1af3243-3dd4-4a8d-8c0d-dd76da1f02a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3057246-DBFF-4218-9E8A-B753C150B5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E99314E-9D60-41F5-9E24-BFB4EA878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capsules letterhead</Template>
  <TotalTime>0</TotalTime>
  <Pages>1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2021-01-22T16:36:00Z</dcterms:created>
  <dcterms:modified xsi:type="dcterms:W3CDTF">2021-01-22T16:36:00Z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